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6174284">
      <w:r>
        <w:drawing>
          <wp:inline distT="0" distB="0" distL="114300" distR="114300">
            <wp:extent cx="5273675" cy="1913890"/>
            <wp:effectExtent l="0" t="0" r="3175" b="1016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89AC6">
      <w:r>
        <w:drawing>
          <wp:inline distT="0" distB="0" distL="114300" distR="114300">
            <wp:extent cx="5271770" cy="1612900"/>
            <wp:effectExtent l="0" t="0" r="5080" b="635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0736D">
      <w:r>
        <w:drawing>
          <wp:inline distT="0" distB="0" distL="114300" distR="114300">
            <wp:extent cx="5268595" cy="443230"/>
            <wp:effectExtent l="0" t="0" r="8255" b="1397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2B796">
      <w:r>
        <w:drawing>
          <wp:inline distT="0" distB="0" distL="114300" distR="114300">
            <wp:extent cx="5268595" cy="3077845"/>
            <wp:effectExtent l="0" t="0" r="8255" b="825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7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C39BD3">
      <w:r>
        <w:drawing>
          <wp:inline distT="0" distB="0" distL="114300" distR="114300">
            <wp:extent cx="5271135" cy="1303020"/>
            <wp:effectExtent l="0" t="0" r="5715" b="1143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4D060">
      <w:r>
        <w:drawing>
          <wp:inline distT="0" distB="0" distL="114300" distR="114300">
            <wp:extent cx="5272405" cy="2263140"/>
            <wp:effectExtent l="0" t="0" r="4445" b="381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5A90CD6"/>
    <w:p w14:paraId="5710C53C"/>
    <w:p w14:paraId="22ABE196">
      <w:pPr>
        <w:rPr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 Основной текст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736A32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2D736A32"/>
    <w:rsid w:val="3D2E204C"/>
    <w:rsid w:val="7D95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unhideWhenUsed="0" w:uiPriority="0" w:semiHidden="0" w:name="Table Columns 5"/>
    <w:lsdException w:qFormat="1"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qFormat="1"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qFormat="1"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+ Основной текст" w:asciiTheme="minorHAnsi" w:hAnsiTheme="minorHAnsi" w:cstheme="minorBidi"/>
      <w:color w:val="auto"/>
      <w:sz w:val="28"/>
      <w:szCs w:val="28"/>
      <w:u w:val="single" w:color="FFFFFF" w:themeColor="background1"/>
      <w:em w:val="dot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qFormat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qFormat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qFormat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uiPriority w:val="0"/>
    <w:pPr>
      <w:spacing w:after="120"/>
      <w:ind w:left="1440" w:right="1440"/>
    </w:pPr>
  </w:style>
  <w:style w:type="paragraph" w:styleId="10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2026-05-02T15:05:00Z</dcterms:created>
  <dc:creator>Лев Попов</dc:creator>
  <cp:lastModifiedBy>Лев Попов</cp:lastModifiedBy>
  <dcterms:modified xsi:type="dcterms:W3CDTF">2026-05-02T15:17:08Z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1D4512EF2EDF47AA9DDC7CB627FE3C3E_11</vt:lpwstr>
  </property>
  <property fmtid="{D5CDD505-2E9C-101B-9397-08002B2CF9AE}" pid="4" name="KSOTemplateDocerSaveRecord">
    <vt:lpwstr>eyJoZGlkIjoiYWJkYTg0MmQzNDI5ZjEwZmQzMGJhOWNlMmRkYzJlNDIiLCJ1c2VySWQiOiI4NDIxNzU3ODA0NzgifQ==</vt:lpwstr>
  </property>
</Properties>
</file>