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6174284">
      <w:r>
        <w:drawing>
          <wp:inline distT="0" distB="0" distL="114300" distR="114300">
            <wp:extent cx="4810125" cy="2257425"/>
            <wp:effectExtent l="0" t="0" r="9525" b="952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39DC7">
      <w:r>
        <w:drawing>
          <wp:inline distT="0" distB="0" distL="114300" distR="114300">
            <wp:extent cx="3924300" cy="1819275"/>
            <wp:effectExtent l="0" t="0" r="0" b="9525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BE30CB">
      <w:r>
        <w:drawing>
          <wp:inline distT="0" distB="0" distL="114300" distR="114300">
            <wp:extent cx="3419475" cy="2276475"/>
            <wp:effectExtent l="0" t="0" r="9525" b="9525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EB716">
      <w:r>
        <w:drawing>
          <wp:inline distT="0" distB="0" distL="114300" distR="114300">
            <wp:extent cx="5267325" cy="1590675"/>
            <wp:effectExtent l="0" t="0" r="9525" b="9525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243F2">
      <w:r>
        <w:drawing>
          <wp:inline distT="0" distB="0" distL="114300" distR="114300">
            <wp:extent cx="5274310" cy="1669415"/>
            <wp:effectExtent l="0" t="0" r="2540" b="6985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6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42EB2">
      <w:r>
        <w:drawing>
          <wp:inline distT="0" distB="0" distL="114300" distR="114300">
            <wp:extent cx="5273040" cy="1618615"/>
            <wp:effectExtent l="0" t="0" r="3810" b="635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61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F09DB">
      <w:r>
        <w:drawing>
          <wp:inline distT="0" distB="0" distL="114300" distR="114300">
            <wp:extent cx="5010150" cy="1943100"/>
            <wp:effectExtent l="0" t="0" r="0" b="0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7C4A2">
      <w:r>
        <w:drawing>
          <wp:inline distT="0" distB="0" distL="114300" distR="114300">
            <wp:extent cx="5273040" cy="2736850"/>
            <wp:effectExtent l="0" t="0" r="3810" b="6350"/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5852E">
      <w:r>
        <w:drawing>
          <wp:inline distT="0" distB="0" distL="114300" distR="114300">
            <wp:extent cx="5273675" cy="4331335"/>
            <wp:effectExtent l="0" t="0" r="3175" b="12065"/>
            <wp:docPr id="9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33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DB0C71">
      <w:r>
        <w:drawing>
          <wp:inline distT="0" distB="0" distL="114300" distR="114300">
            <wp:extent cx="5273040" cy="868045"/>
            <wp:effectExtent l="0" t="0" r="3810" b="8255"/>
            <wp:docPr id="10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86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31899">
      <w:r>
        <w:drawing>
          <wp:inline distT="0" distB="0" distL="114300" distR="114300">
            <wp:extent cx="5271135" cy="3359785"/>
            <wp:effectExtent l="0" t="0" r="5715" b="12065"/>
            <wp:docPr id="11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5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1714E">
      <w:r>
        <w:drawing>
          <wp:inline distT="0" distB="0" distL="114300" distR="114300">
            <wp:extent cx="5274310" cy="1642745"/>
            <wp:effectExtent l="0" t="0" r="2540" b="14605"/>
            <wp:docPr id="12" name="Изображение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4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43322">
      <w:r>
        <w:drawing>
          <wp:inline distT="0" distB="0" distL="114300" distR="114300">
            <wp:extent cx="5271135" cy="1144270"/>
            <wp:effectExtent l="0" t="0" r="5715" b="17780"/>
            <wp:docPr id="13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96D4E">
      <w:r>
        <w:drawing>
          <wp:inline distT="0" distB="0" distL="114300" distR="114300">
            <wp:extent cx="5264150" cy="2284730"/>
            <wp:effectExtent l="0" t="0" r="12700" b="1270"/>
            <wp:docPr id="14" name="Изображение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8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158D9">
      <w:r>
        <w:drawing>
          <wp:inline distT="0" distB="0" distL="114300" distR="114300">
            <wp:extent cx="5267325" cy="1257935"/>
            <wp:effectExtent l="0" t="0" r="9525" b="18415"/>
            <wp:docPr id="15" name="Изображение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0185B">
      <w:r>
        <w:drawing>
          <wp:inline distT="0" distB="0" distL="114300" distR="114300">
            <wp:extent cx="5274310" cy="1727835"/>
            <wp:effectExtent l="0" t="0" r="2540" b="5715"/>
            <wp:docPr id="16" name="Изображение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C5BC5">
      <w:r>
        <w:drawing>
          <wp:inline distT="0" distB="0" distL="114300" distR="114300">
            <wp:extent cx="5266690" cy="2344420"/>
            <wp:effectExtent l="0" t="0" r="10160" b="17780"/>
            <wp:docPr id="17" name="Изображение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4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EACB9">
      <w:r>
        <w:drawing>
          <wp:inline distT="0" distB="0" distL="114300" distR="114300">
            <wp:extent cx="5274310" cy="1395095"/>
            <wp:effectExtent l="0" t="0" r="2540" b="14605"/>
            <wp:docPr id="18" name="Изображение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9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04986">
      <w:r>
        <w:drawing>
          <wp:inline distT="0" distB="0" distL="114300" distR="114300">
            <wp:extent cx="5269865" cy="5514340"/>
            <wp:effectExtent l="0" t="0" r="6985" b="10160"/>
            <wp:docPr id="19" name="Изображение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1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51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785A1">
      <w:r>
        <w:drawing>
          <wp:inline distT="0" distB="0" distL="114300" distR="114300">
            <wp:extent cx="5272405" cy="1862455"/>
            <wp:effectExtent l="0" t="0" r="4445" b="4445"/>
            <wp:docPr id="20" name="Изображение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2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1E52B">
      <w:pPr>
        <w:rPr>
          <w:rFonts w:hint="default"/>
          <w:lang w:val="ru-RU"/>
        </w:rPr>
      </w:pPr>
      <w:r>
        <w:drawing>
          <wp:inline distT="0" distB="0" distL="114300" distR="114300">
            <wp:extent cx="5269865" cy="1510665"/>
            <wp:effectExtent l="0" t="0" r="6985" b="13335"/>
            <wp:docPr id="21" name="Изображение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2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2ABE196">
      <w:pPr>
        <w:rPr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+ Основной текст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8E2FEE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3B8E2FEE"/>
    <w:rsid w:val="3D2E204C"/>
    <w:rsid w:val="7D95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eastAsia="+ Основной текст" w:asciiTheme="minorHAnsi" w:hAnsiTheme="minorHAnsi" w:cstheme="minorBidi"/>
      <w:color w:val="auto"/>
      <w:sz w:val="28"/>
      <w:szCs w:val="28"/>
      <w:u w:val="single" w:color="FFFFFF" w:themeColor="background1"/>
      <w:em w:val="dot"/>
      <w:lang w:val="ru-RU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uiPriority w:val="0"/>
    <w:rPr>
      <w:rFonts w:ascii="Courier New" w:hAnsi="Courier New" w:cs="Courier New"/>
    </w:rPr>
  </w:style>
  <w:style w:type="character" w:styleId="14">
    <w:name w:val="FollowedHyperlink"/>
    <w:basedOn w:val="11"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qFormat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qFormat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qFormat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qFormat/>
    <w:uiPriority w:val="0"/>
    <w:rPr>
      <w:i/>
      <w:iCs/>
    </w:rPr>
  </w:style>
  <w:style w:type="paragraph" w:styleId="30">
    <w:name w:val="Balloon Text"/>
    <w:basedOn w:val="1"/>
    <w:qFormat/>
    <w:uiPriority w:val="0"/>
    <w:rPr>
      <w:sz w:val="16"/>
      <w:szCs w:val="16"/>
    </w:rPr>
  </w:style>
  <w:style w:type="paragraph" w:styleId="31">
    <w:name w:val="List 5"/>
    <w:basedOn w:val="1"/>
    <w:qFormat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qFormat/>
    <w:uiPriority w:val="0"/>
    <w:pPr>
      <w:spacing w:after="120" w:line="480" w:lineRule="auto"/>
    </w:pPr>
  </w:style>
  <w:style w:type="paragraph" w:styleId="34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qFormat/>
    <w:uiPriority w:val="0"/>
    <w:pPr>
      <w:ind w:left="708"/>
    </w:pPr>
  </w:style>
  <w:style w:type="paragraph" w:styleId="37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38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qFormat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qFormat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qFormat/>
    <w:uiPriority w:val="0"/>
    <w:pPr>
      <w:jc w:val="left"/>
    </w:pPr>
  </w:style>
  <w:style w:type="paragraph" w:styleId="43">
    <w:name w:val="index 1"/>
    <w:basedOn w:val="1"/>
    <w:next w:val="1"/>
    <w:qFormat/>
    <w:uiPriority w:val="0"/>
  </w:style>
  <w:style w:type="paragraph" w:styleId="44">
    <w:name w:val="annotation subject"/>
    <w:basedOn w:val="42"/>
    <w:next w:val="42"/>
    <w:qFormat/>
    <w:uiPriority w:val="0"/>
    <w:rPr>
      <w:b/>
      <w:bCs/>
    </w:rPr>
  </w:style>
  <w:style w:type="paragraph" w:styleId="45">
    <w:name w:val="Document Map"/>
    <w:basedOn w:val="1"/>
    <w:qFormat/>
    <w:uiPriority w:val="0"/>
    <w:pPr>
      <w:shd w:val="clear" w:color="auto" w:fill="000080"/>
    </w:pPr>
  </w:style>
  <w:style w:type="paragraph" w:styleId="4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qFormat/>
    <w:uiPriority w:val="0"/>
    <w:pPr>
      <w:ind w:left="2940" w:leftChars="1400"/>
    </w:pPr>
  </w:style>
  <w:style w:type="paragraph" w:styleId="48">
    <w:name w:val="index 2"/>
    <w:basedOn w:val="1"/>
    <w:next w:val="1"/>
    <w:qFormat/>
    <w:uiPriority w:val="0"/>
    <w:pPr>
      <w:ind w:left="200" w:leftChars="200"/>
    </w:pPr>
  </w:style>
  <w:style w:type="paragraph" w:styleId="49">
    <w:name w:val="List Number 3"/>
    <w:basedOn w:val="1"/>
    <w:qFormat/>
    <w:uiPriority w:val="0"/>
    <w:pPr>
      <w:numPr>
        <w:ilvl w:val="0"/>
        <w:numId w:val="2"/>
      </w:numPr>
    </w:pPr>
  </w:style>
  <w:style w:type="paragraph" w:styleId="50">
    <w:name w:val="HTML Address"/>
    <w:basedOn w:val="1"/>
    <w:qFormat/>
    <w:uiPriority w:val="0"/>
    <w:rPr>
      <w:i/>
      <w:iCs/>
    </w:rPr>
  </w:style>
  <w:style w:type="paragraph" w:styleId="51">
    <w:name w:val="index 7"/>
    <w:basedOn w:val="1"/>
    <w:next w:val="1"/>
    <w:qFormat/>
    <w:uiPriority w:val="0"/>
    <w:pPr>
      <w:ind w:left="1200" w:leftChars="1200"/>
    </w:pPr>
  </w:style>
  <w:style w:type="paragraph" w:styleId="52">
    <w:name w:val="index 3"/>
    <w:basedOn w:val="1"/>
    <w:next w:val="1"/>
    <w:qFormat/>
    <w:uiPriority w:val="0"/>
    <w:pPr>
      <w:ind w:left="400" w:leftChars="400"/>
    </w:pPr>
  </w:style>
  <w:style w:type="paragraph" w:styleId="53">
    <w:name w:val="index 5"/>
    <w:basedOn w:val="1"/>
    <w:next w:val="1"/>
    <w:qFormat/>
    <w:uiPriority w:val="0"/>
    <w:pPr>
      <w:ind w:left="800" w:leftChars="800"/>
    </w:pPr>
  </w:style>
  <w:style w:type="paragraph" w:styleId="54">
    <w:name w:val="index 4"/>
    <w:basedOn w:val="1"/>
    <w:next w:val="1"/>
    <w:qFormat/>
    <w:uiPriority w:val="0"/>
    <w:pPr>
      <w:ind w:left="600" w:leftChars="600"/>
    </w:pPr>
  </w:style>
  <w:style w:type="paragraph" w:styleId="5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qFormat/>
    <w:uiPriority w:val="0"/>
    <w:pPr>
      <w:ind w:left="3360" w:leftChars="1600"/>
    </w:pPr>
  </w:style>
  <w:style w:type="paragraph" w:styleId="57">
    <w:name w:val="toc 7"/>
    <w:basedOn w:val="1"/>
    <w:next w:val="1"/>
    <w:qFormat/>
    <w:uiPriority w:val="0"/>
    <w:pPr>
      <w:ind w:left="2520" w:leftChars="1200"/>
    </w:pPr>
  </w:style>
  <w:style w:type="paragraph" w:styleId="58">
    <w:name w:val="index 6"/>
    <w:basedOn w:val="1"/>
    <w:next w:val="1"/>
    <w:qFormat/>
    <w:uiPriority w:val="0"/>
    <w:pPr>
      <w:ind w:left="1000" w:leftChars="1000"/>
    </w:pPr>
  </w:style>
  <w:style w:type="paragraph" w:styleId="59">
    <w:name w:val="envelope address"/>
    <w:basedOn w:val="1"/>
    <w:qFormat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qFormat/>
    <w:uiPriority w:val="0"/>
    <w:pPr>
      <w:ind w:left="1400" w:leftChars="1400"/>
    </w:pPr>
  </w:style>
  <w:style w:type="paragraph" w:styleId="61">
    <w:name w:val="Body Text"/>
    <w:basedOn w:val="1"/>
    <w:qFormat/>
    <w:uiPriority w:val="0"/>
    <w:pPr>
      <w:spacing w:after="120"/>
    </w:pPr>
  </w:style>
  <w:style w:type="paragraph" w:styleId="62">
    <w:name w:val="index 9"/>
    <w:basedOn w:val="1"/>
    <w:next w:val="1"/>
    <w:qFormat/>
    <w:uiPriority w:val="0"/>
    <w:pPr>
      <w:ind w:left="1600" w:leftChars="1600"/>
    </w:pPr>
  </w:style>
  <w:style w:type="paragraph" w:styleId="63">
    <w:name w:val="List Number 4"/>
    <w:basedOn w:val="1"/>
    <w:qFormat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qFormat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qFormat/>
    <w:uiPriority w:val="0"/>
  </w:style>
  <w:style w:type="paragraph" w:styleId="67">
    <w:name w:val="table of authorities"/>
    <w:basedOn w:val="1"/>
    <w:next w:val="1"/>
    <w:qFormat/>
    <w:uiPriority w:val="0"/>
    <w:pPr>
      <w:ind w:left="420" w:leftChars="200"/>
    </w:pPr>
  </w:style>
  <w:style w:type="paragraph" w:styleId="68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qFormat/>
    <w:uiPriority w:val="0"/>
    <w:pPr>
      <w:ind w:left="2100" w:leftChars="1000"/>
    </w:pPr>
  </w:style>
  <w:style w:type="paragraph" w:styleId="70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71">
    <w:name w:val="toc 3"/>
    <w:basedOn w:val="1"/>
    <w:next w:val="1"/>
    <w:qFormat/>
    <w:uiPriority w:val="0"/>
    <w:pPr>
      <w:ind w:left="840" w:leftChars="400"/>
    </w:pPr>
  </w:style>
  <w:style w:type="paragraph" w:styleId="72">
    <w:name w:val="toc 2"/>
    <w:basedOn w:val="1"/>
    <w:next w:val="1"/>
    <w:qFormat/>
    <w:uiPriority w:val="0"/>
    <w:pPr>
      <w:ind w:left="420" w:leftChars="200"/>
    </w:pPr>
  </w:style>
  <w:style w:type="paragraph" w:styleId="73">
    <w:name w:val="toc 4"/>
    <w:basedOn w:val="1"/>
    <w:next w:val="1"/>
    <w:qFormat/>
    <w:uiPriority w:val="0"/>
    <w:pPr>
      <w:ind w:left="1260" w:leftChars="600"/>
    </w:pPr>
  </w:style>
  <w:style w:type="paragraph" w:styleId="74">
    <w:name w:val="toc 5"/>
    <w:basedOn w:val="1"/>
    <w:next w:val="1"/>
    <w:qFormat/>
    <w:uiPriority w:val="0"/>
    <w:pPr>
      <w:ind w:left="1680" w:leftChars="800"/>
    </w:pPr>
  </w:style>
  <w:style w:type="paragraph" w:styleId="75">
    <w:name w:val="Note Heading"/>
    <w:basedOn w:val="1"/>
    <w:next w:val="1"/>
    <w:qFormat/>
    <w:uiPriority w:val="0"/>
  </w:style>
  <w:style w:type="paragraph" w:styleId="76">
    <w:name w:val="Date"/>
    <w:basedOn w:val="1"/>
    <w:next w:val="1"/>
    <w:qFormat/>
    <w:uiPriority w:val="0"/>
  </w:style>
  <w:style w:type="paragraph" w:styleId="77">
    <w:name w:val="List Bullet 5"/>
    <w:basedOn w:val="1"/>
    <w:qFormat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qFormat/>
    <w:uiPriority w:val="0"/>
    <w:pPr>
      <w:ind w:firstLine="210"/>
    </w:pPr>
  </w:style>
  <w:style w:type="paragraph" w:styleId="79">
    <w:name w:val="Body Text First Indent 2"/>
    <w:basedOn w:val="80"/>
    <w:qFormat/>
    <w:uiPriority w:val="0"/>
    <w:pPr>
      <w:ind w:firstLine="210"/>
    </w:pPr>
  </w:style>
  <w:style w:type="paragraph" w:styleId="80">
    <w:name w:val="Body Text Indent"/>
    <w:basedOn w:val="1"/>
    <w:qFormat/>
    <w:uiPriority w:val="0"/>
    <w:pPr>
      <w:spacing w:after="120"/>
      <w:ind w:left="360"/>
    </w:pPr>
  </w:style>
  <w:style w:type="paragraph" w:styleId="81">
    <w:name w:val="List Bullet 4"/>
    <w:basedOn w:val="1"/>
    <w:qFormat/>
    <w:uiPriority w:val="0"/>
    <w:pPr>
      <w:numPr>
        <w:ilvl w:val="0"/>
        <w:numId w:val="5"/>
      </w:numPr>
    </w:pPr>
  </w:style>
  <w:style w:type="paragraph" w:styleId="82">
    <w:name w:val="List Bullet"/>
    <w:basedOn w:val="1"/>
    <w:qFormat/>
    <w:uiPriority w:val="0"/>
    <w:pPr>
      <w:numPr>
        <w:ilvl w:val="0"/>
        <w:numId w:val="6"/>
      </w:numPr>
    </w:pPr>
  </w:style>
  <w:style w:type="paragraph" w:styleId="83">
    <w:name w:val="List Bullet 2"/>
    <w:basedOn w:val="1"/>
    <w:qFormat/>
    <w:uiPriority w:val="0"/>
    <w:pPr>
      <w:numPr>
        <w:ilvl w:val="0"/>
        <w:numId w:val="7"/>
      </w:numPr>
    </w:pPr>
  </w:style>
  <w:style w:type="paragraph" w:styleId="84">
    <w:name w:val="List Bullet 3"/>
    <w:basedOn w:val="1"/>
    <w:qFormat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qFormat/>
    <w:uiPriority w:val="0"/>
    <w:pPr>
      <w:numPr>
        <w:ilvl w:val="0"/>
        <w:numId w:val="9"/>
      </w:numPr>
    </w:pPr>
  </w:style>
  <w:style w:type="paragraph" w:styleId="88">
    <w:name w:val="List Number 2"/>
    <w:basedOn w:val="1"/>
    <w:qFormat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basedOn w:val="1"/>
    <w:qFormat/>
    <w:uiPriority w:val="0"/>
    <w:rPr>
      <w:sz w:val="24"/>
      <w:szCs w:val="24"/>
    </w:rPr>
  </w:style>
  <w:style w:type="paragraph" w:styleId="9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qFormat/>
    <w:uiPriority w:val="0"/>
    <w:pPr>
      <w:ind w:left="4320"/>
    </w:pPr>
  </w:style>
  <w:style w:type="paragraph" w:styleId="95">
    <w:name w:val="Salutation"/>
    <w:basedOn w:val="1"/>
    <w:next w:val="1"/>
    <w:qFormat/>
    <w:uiPriority w:val="0"/>
  </w:style>
  <w:style w:type="paragraph" w:styleId="96">
    <w:name w:val="List Continue 2"/>
    <w:basedOn w:val="1"/>
    <w:qFormat/>
    <w:uiPriority w:val="0"/>
    <w:pPr>
      <w:spacing w:after="120"/>
      <w:ind w:left="720"/>
    </w:pPr>
  </w:style>
  <w:style w:type="paragraph" w:styleId="97">
    <w:name w:val="List Continue 3"/>
    <w:basedOn w:val="1"/>
    <w:qFormat/>
    <w:uiPriority w:val="0"/>
    <w:pPr>
      <w:spacing w:after="120"/>
      <w:ind w:left="1080"/>
    </w:pPr>
  </w:style>
  <w:style w:type="paragraph" w:styleId="98">
    <w:name w:val="List Continue 4"/>
    <w:basedOn w:val="1"/>
    <w:qFormat/>
    <w:uiPriority w:val="0"/>
    <w:pPr>
      <w:spacing w:after="120"/>
      <w:ind w:left="1440"/>
    </w:pPr>
  </w:style>
  <w:style w:type="paragraph" w:styleId="99">
    <w:name w:val="List Continue 5"/>
    <w:basedOn w:val="1"/>
    <w:qFormat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qFormat/>
    <w:uiPriority w:val="0"/>
    <w:pPr>
      <w:ind w:left="1080" w:hanging="360"/>
    </w:pPr>
  </w:style>
  <w:style w:type="paragraph" w:styleId="102">
    <w:name w:val="List 4"/>
    <w:basedOn w:val="1"/>
    <w:qFormat/>
    <w:uiPriority w:val="0"/>
    <w:pPr>
      <w:ind w:left="1440" w:hanging="360"/>
    </w:pPr>
  </w:style>
  <w:style w:type="paragraph" w:styleId="103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qFormat/>
    <w:uiPriority w:val="0"/>
    <w:pPr>
      <w:spacing w:after="120"/>
      <w:ind w:left="1440" w:right="1440"/>
    </w:pPr>
  </w:style>
  <w:style w:type="paragraph" w:styleId="10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qFormat/>
    <w:uiPriority w:val="0"/>
  </w:style>
  <w:style w:type="table" w:styleId="107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8" Type="http://schemas.openxmlformats.org/officeDocument/2006/relationships/fontTable" Target="fontTable.xml"/><Relationship Id="rId27" Type="http://schemas.openxmlformats.org/officeDocument/2006/relationships/numbering" Target="numbering.xml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34</TotalTime>
  <ScaleCrop>false</ScaleCrop>
  <LinksUpToDate>false</LinksUpToDate>
  <CharactersWithSpaces>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2026-05-02T14:25:00Z</dcterms:created>
  <dc:creator>Лев Попов</dc:creator>
  <cp:lastModifiedBy>Лев Попов</cp:lastModifiedBy>
  <dcterms:modified xsi:type="dcterms:W3CDTF">2026-05-02T14:59:08Z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A331C00BAF8E4E9A8AF1ECA4AC6D2D75_11</vt:lpwstr>
  </property>
  <property fmtid="{D5CDD505-2E9C-101B-9397-08002B2CF9AE}" pid="4" name="KSOTemplateDocerSaveRecord">
    <vt:lpwstr>eyJoZGlkIjoiYWJkYTg0MmQzNDI5ZjEwZmQzMGJhOWNlMmRkYzJlNDIiLCJ1c2VySWQiOiI4NDIxNzU3ODA0NzgifQ==</vt:lpwstr>
  </property>
</Properties>
</file>