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2ABE196">
      <w:pPr>
        <w:spacing w:line="240" w:lineRule="auto"/>
        <w:rPr>
          <w:rFonts w:hint="default" w:ascii="Calibri" w:hAnsi="Calibri" w:cs="Calibri"/>
          <w:sz w:val="10"/>
          <w:szCs w:val="10"/>
          <w:u w:val="none" w:color="auto"/>
        </w:rPr>
      </w:pPr>
      <w:r>
        <w:rPr>
          <w:rFonts w:hint="default" w:ascii="Calibri" w:hAnsi="Calibri" w:cs="Calibri"/>
          <w:sz w:val="10"/>
          <w:szCs w:val="10"/>
          <w:u w:val="none" w:color="auto"/>
        </w:rPr>
        <w:drawing>
          <wp:inline distT="0" distB="0" distL="114300" distR="114300">
            <wp:extent cx="5268595" cy="2040255"/>
            <wp:effectExtent l="0" t="0" r="8255" b="1714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04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D0C85">
      <w:pPr>
        <w:spacing w:line="240" w:lineRule="auto"/>
      </w:pPr>
      <w:r>
        <w:drawing>
          <wp:inline distT="0" distB="0" distL="114300" distR="114300">
            <wp:extent cx="5271770" cy="3404870"/>
            <wp:effectExtent l="0" t="0" r="5080" b="508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40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4A989">
      <w:pPr>
        <w:spacing w:line="240" w:lineRule="auto"/>
      </w:pPr>
      <w:r>
        <w:drawing>
          <wp:inline distT="0" distB="0" distL="114300" distR="114300">
            <wp:extent cx="5272405" cy="11402060"/>
            <wp:effectExtent l="0" t="0" r="4445" b="889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140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AA51F">
      <w:pPr>
        <w:spacing w:line="240" w:lineRule="auto"/>
      </w:pPr>
      <w:r>
        <w:drawing>
          <wp:inline distT="0" distB="0" distL="114300" distR="114300">
            <wp:extent cx="5273040" cy="2583815"/>
            <wp:effectExtent l="0" t="0" r="3810" b="698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8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E1AC9">
      <w:pPr>
        <w:spacing w:line="240" w:lineRule="auto"/>
      </w:pPr>
      <w:r>
        <w:drawing>
          <wp:inline distT="0" distB="0" distL="114300" distR="114300">
            <wp:extent cx="5263515" cy="2176780"/>
            <wp:effectExtent l="0" t="0" r="13335" b="1397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17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B60E6">
      <w:pPr>
        <w:spacing w:line="240" w:lineRule="auto"/>
      </w:pPr>
      <w:r>
        <w:drawing>
          <wp:inline distT="0" distB="0" distL="114300" distR="114300">
            <wp:extent cx="5264150" cy="1615440"/>
            <wp:effectExtent l="0" t="0" r="12700" b="381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33807">
      <w:pPr>
        <w:spacing w:line="240" w:lineRule="auto"/>
      </w:pPr>
      <w:r>
        <w:drawing>
          <wp:inline distT="0" distB="0" distL="114300" distR="114300">
            <wp:extent cx="5273040" cy="1640840"/>
            <wp:effectExtent l="0" t="0" r="3810" b="1651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64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E783B">
      <w:pPr>
        <w:spacing w:line="240" w:lineRule="auto"/>
      </w:pPr>
      <w:r>
        <w:drawing>
          <wp:inline distT="0" distB="0" distL="114300" distR="114300">
            <wp:extent cx="5269230" cy="2256790"/>
            <wp:effectExtent l="0" t="0" r="7620" b="10160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AB857">
      <w:pPr>
        <w:spacing w:line="240" w:lineRule="auto"/>
      </w:pPr>
      <w:r>
        <w:drawing>
          <wp:inline distT="0" distB="0" distL="114300" distR="114300">
            <wp:extent cx="5265420" cy="7098030"/>
            <wp:effectExtent l="0" t="0" r="11430" b="7620"/>
            <wp:docPr id="9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09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18C1F">
      <w:pPr>
        <w:spacing w:line="240" w:lineRule="auto"/>
      </w:pPr>
      <w:r>
        <w:drawing>
          <wp:inline distT="0" distB="0" distL="114300" distR="114300">
            <wp:extent cx="5271135" cy="5052695"/>
            <wp:effectExtent l="0" t="0" r="5715" b="14605"/>
            <wp:docPr id="10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05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1F096">
      <w:pPr>
        <w:spacing w:line="240" w:lineRule="auto"/>
      </w:pPr>
      <w:r>
        <w:drawing>
          <wp:inline distT="0" distB="0" distL="114300" distR="114300">
            <wp:extent cx="5269230" cy="1450340"/>
            <wp:effectExtent l="0" t="0" r="7620" b="16510"/>
            <wp:docPr id="11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5BFB3">
      <w:pPr>
        <w:spacing w:line="240" w:lineRule="auto"/>
      </w:pPr>
      <w:r>
        <w:drawing>
          <wp:inline distT="0" distB="0" distL="114300" distR="114300">
            <wp:extent cx="5271770" cy="3596640"/>
            <wp:effectExtent l="0" t="0" r="5080" b="3810"/>
            <wp:docPr id="12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5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C352E">
      <w:pPr>
        <w:spacing w:line="240" w:lineRule="auto"/>
      </w:pPr>
      <w:r>
        <w:drawing>
          <wp:inline distT="0" distB="0" distL="114300" distR="114300">
            <wp:extent cx="5266690" cy="3538220"/>
            <wp:effectExtent l="0" t="0" r="10160" b="5080"/>
            <wp:docPr id="13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3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A0A1F">
      <w:pPr>
        <w:spacing w:line="240" w:lineRule="auto"/>
      </w:pPr>
      <w:r>
        <w:drawing>
          <wp:inline distT="0" distB="0" distL="114300" distR="114300">
            <wp:extent cx="5269230" cy="3555365"/>
            <wp:effectExtent l="0" t="0" r="7620" b="6985"/>
            <wp:docPr id="14" name="Изображение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55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0A7A0">
      <w:pPr>
        <w:spacing w:line="240" w:lineRule="auto"/>
      </w:pPr>
      <w:r>
        <w:drawing>
          <wp:inline distT="0" distB="0" distL="114300" distR="114300">
            <wp:extent cx="5271770" cy="3267710"/>
            <wp:effectExtent l="0" t="0" r="5080" b="8890"/>
            <wp:docPr id="15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26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2E94E">
      <w:pPr>
        <w:spacing w:line="240" w:lineRule="auto"/>
      </w:pPr>
      <w:r>
        <w:drawing>
          <wp:inline distT="0" distB="0" distL="114300" distR="114300">
            <wp:extent cx="5269230" cy="5374640"/>
            <wp:effectExtent l="0" t="0" r="7620" b="16510"/>
            <wp:docPr id="16" name="Изображение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37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CED8B">
      <w:pPr>
        <w:spacing w:line="240" w:lineRule="auto"/>
      </w:pPr>
      <w:r>
        <w:drawing>
          <wp:inline distT="0" distB="0" distL="114300" distR="114300">
            <wp:extent cx="5269230" cy="3614420"/>
            <wp:effectExtent l="0" t="0" r="7620" b="5080"/>
            <wp:docPr id="17" name="Изображение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1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DA737">
      <w:pPr>
        <w:spacing w:line="240" w:lineRule="auto"/>
      </w:pPr>
      <w:r>
        <w:drawing>
          <wp:inline distT="0" distB="0" distL="114300" distR="114300">
            <wp:extent cx="5267960" cy="6369685"/>
            <wp:effectExtent l="0" t="0" r="8890" b="12065"/>
            <wp:docPr id="18" name="Изображение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36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0217A">
      <w:pPr>
        <w:spacing w:line="240" w:lineRule="auto"/>
      </w:pPr>
      <w:r>
        <w:drawing>
          <wp:inline distT="0" distB="0" distL="114300" distR="114300">
            <wp:extent cx="5268595" cy="1159510"/>
            <wp:effectExtent l="0" t="0" r="8255" b="2540"/>
            <wp:docPr id="19" name="Изображение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15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6EAC1">
      <w:pPr>
        <w:spacing w:line="240" w:lineRule="auto"/>
      </w:pPr>
      <w:r>
        <w:drawing>
          <wp:inline distT="0" distB="0" distL="114300" distR="114300">
            <wp:extent cx="5269230" cy="626110"/>
            <wp:effectExtent l="0" t="0" r="7620" b="2540"/>
            <wp:docPr id="20" name="Изображение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E16FA">
      <w:pPr>
        <w:spacing w:line="240" w:lineRule="auto"/>
      </w:pPr>
      <w:r>
        <w:drawing>
          <wp:inline distT="0" distB="0" distL="114300" distR="114300">
            <wp:extent cx="5272405" cy="1405890"/>
            <wp:effectExtent l="0" t="0" r="4445" b="3810"/>
            <wp:docPr id="21" name="Изображение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2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213C6">
      <w:pPr>
        <w:spacing w:line="240" w:lineRule="auto"/>
      </w:pPr>
      <w:r>
        <w:drawing>
          <wp:inline distT="0" distB="0" distL="114300" distR="114300">
            <wp:extent cx="5263515" cy="3090545"/>
            <wp:effectExtent l="0" t="0" r="13335" b="14605"/>
            <wp:docPr id="22" name="Изображение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2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09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4569481">
      <w:pPr>
        <w:spacing w:line="240" w:lineRule="auto"/>
      </w:pPr>
    </w:p>
    <w:p w14:paraId="74D74B7C">
      <w:pPr>
        <w:spacing w:line="240" w:lineRule="auto"/>
        <w:rPr>
          <w:rFonts w:hint="default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+ Основной текст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Lucida Console">
    <w:panose1 w:val="020B0609040504020204"/>
    <w:charset w:val="CC"/>
    <w:family w:val="modern"/>
    <w:pitch w:val="default"/>
    <w:sig w:usb0="8000028F" w:usb1="00001800" w:usb2="00000000" w:usb3="00000000" w:csb0="0000001F" w:csb1="D7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DA719D5"/>
    <w:rsid w:val="3D2E204C"/>
    <w:rsid w:val="77E05E39"/>
    <w:rsid w:val="7D95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qFormat="1"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unhideWhenUsed="0" w:uiPriority="0" w:semiHidden="0" w:name="Table Grid 6"/>
    <w:lsdException w:qFormat="1"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unhideWhenUsed="0" w:uiPriority="0" w:semiHidden="0" w:name="Table 3D effects 2"/>
    <w:lsdException w:qFormat="1"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+ Основной текст" w:asciiTheme="minorHAnsi" w:hAnsiTheme="minorHAnsi" w:cstheme="minorBidi"/>
      <w:color w:val="auto"/>
      <w:sz w:val="28"/>
      <w:szCs w:val="28"/>
      <w:u w:val="single" w:color="FFFFFF" w:themeColor="background1"/>
      <w:em w:val="dot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qFormat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qFormat/>
    <w:uiPriority w:val="0"/>
    <w:pPr>
      <w:jc w:val="left"/>
    </w:pPr>
  </w:style>
  <w:style w:type="paragraph" w:styleId="43">
    <w:name w:val="index 1"/>
    <w:basedOn w:val="1"/>
    <w:next w:val="1"/>
    <w:qFormat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qFormat/>
    <w:uiPriority w:val="0"/>
    <w:pPr>
      <w:shd w:val="clear" w:color="auto" w:fill="000080"/>
    </w:pPr>
  </w:style>
  <w:style w:type="paragraph" w:styleId="4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294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qFormat/>
    <w:uiPriority w:val="0"/>
    <w:pPr>
      <w:numPr>
        <w:ilvl w:val="0"/>
        <w:numId w:val="2"/>
      </w:numPr>
    </w:pPr>
  </w:style>
  <w:style w:type="paragraph" w:styleId="50">
    <w:name w:val="HTML Address"/>
    <w:basedOn w:val="1"/>
    <w:qFormat/>
    <w:uiPriority w:val="0"/>
    <w:rPr>
      <w:i/>
      <w:iCs/>
    </w:rPr>
  </w:style>
  <w:style w:type="paragraph" w:styleId="51">
    <w:name w:val="index 7"/>
    <w:basedOn w:val="1"/>
    <w:next w:val="1"/>
    <w:qFormat/>
    <w:uiPriority w:val="0"/>
    <w:pPr>
      <w:ind w:left="1200" w:leftChars="1200"/>
    </w:pPr>
  </w:style>
  <w:style w:type="paragraph" w:styleId="52">
    <w:name w:val="index 3"/>
    <w:basedOn w:val="1"/>
    <w:next w:val="1"/>
    <w:qFormat/>
    <w:uiPriority w:val="0"/>
    <w:pPr>
      <w:ind w:left="400" w:leftChars="400"/>
    </w:pPr>
  </w:style>
  <w:style w:type="paragraph" w:styleId="53">
    <w:name w:val="index 5"/>
    <w:basedOn w:val="1"/>
    <w:next w:val="1"/>
    <w:qFormat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3360" w:leftChars="1600"/>
    </w:pPr>
  </w:style>
  <w:style w:type="paragraph" w:styleId="57">
    <w:name w:val="toc 7"/>
    <w:basedOn w:val="1"/>
    <w:next w:val="1"/>
    <w:qFormat/>
    <w:uiPriority w:val="0"/>
    <w:pPr>
      <w:ind w:left="2520" w:leftChars="1200"/>
    </w:pPr>
  </w:style>
  <w:style w:type="paragraph" w:styleId="58">
    <w:name w:val="index 6"/>
    <w:basedOn w:val="1"/>
    <w:next w:val="1"/>
    <w:qFormat/>
    <w:uiPriority w:val="0"/>
    <w:pPr>
      <w:ind w:left="1000" w:leftChars="1000"/>
    </w:pPr>
  </w:style>
  <w:style w:type="paragraph" w:styleId="59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qFormat/>
    <w:uiPriority w:val="0"/>
    <w:pPr>
      <w:ind w:left="1400" w:leftChars="1400"/>
    </w:pPr>
  </w:style>
  <w:style w:type="paragraph" w:styleId="61">
    <w:name w:val="Body Text"/>
    <w:basedOn w:val="1"/>
    <w:qFormat/>
    <w:uiPriority w:val="0"/>
    <w:pPr>
      <w:spacing w:after="120"/>
    </w:pPr>
  </w:style>
  <w:style w:type="paragraph" w:styleId="62">
    <w:name w:val="index 9"/>
    <w:basedOn w:val="1"/>
    <w:next w:val="1"/>
    <w:qFormat/>
    <w:uiPriority w:val="0"/>
    <w:pPr>
      <w:ind w:left="1600" w:leftChars="1600"/>
    </w:pPr>
  </w:style>
  <w:style w:type="paragraph" w:styleId="63">
    <w:name w:val="List Number 4"/>
    <w:basedOn w:val="1"/>
    <w:qFormat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qFormat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qFormat/>
    <w:uiPriority w:val="0"/>
  </w:style>
  <w:style w:type="paragraph" w:styleId="67">
    <w:name w:val="table of authorities"/>
    <w:basedOn w:val="1"/>
    <w:next w:val="1"/>
    <w:qFormat/>
    <w:uiPriority w:val="0"/>
    <w:pPr>
      <w:ind w:left="420" w:leftChars="200"/>
    </w:pPr>
  </w:style>
  <w:style w:type="paragraph" w:styleId="68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qFormat/>
    <w:uiPriority w:val="0"/>
    <w:pPr>
      <w:ind w:left="2100" w:leftChars="1000"/>
    </w:pPr>
  </w:style>
  <w:style w:type="paragraph" w:styleId="70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1">
    <w:name w:val="toc 3"/>
    <w:basedOn w:val="1"/>
    <w:next w:val="1"/>
    <w:qFormat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qFormat/>
    <w:uiPriority w:val="0"/>
    <w:pPr>
      <w:ind w:left="1680" w:leftChars="800"/>
    </w:pPr>
  </w:style>
  <w:style w:type="paragraph" w:styleId="75">
    <w:name w:val="Note Heading"/>
    <w:basedOn w:val="1"/>
    <w:next w:val="1"/>
    <w:qFormat/>
    <w:uiPriority w:val="0"/>
  </w:style>
  <w:style w:type="paragraph" w:styleId="76">
    <w:name w:val="Date"/>
    <w:basedOn w:val="1"/>
    <w:next w:val="1"/>
    <w:qFormat/>
    <w:uiPriority w:val="0"/>
  </w:style>
  <w:style w:type="paragraph" w:styleId="77">
    <w:name w:val="List Bullet 5"/>
    <w:basedOn w:val="1"/>
    <w:qFormat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qFormat/>
    <w:uiPriority w:val="0"/>
    <w:pPr>
      <w:ind w:firstLine="210"/>
    </w:pPr>
  </w:style>
  <w:style w:type="paragraph" w:styleId="80">
    <w:name w:val="Body Text Indent"/>
    <w:basedOn w:val="1"/>
    <w:qFormat/>
    <w:uiPriority w:val="0"/>
    <w:pPr>
      <w:spacing w:after="120"/>
      <w:ind w:left="360"/>
    </w:pPr>
  </w:style>
  <w:style w:type="paragraph" w:styleId="81">
    <w:name w:val="List Bullet 4"/>
    <w:basedOn w:val="1"/>
    <w:qFormat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84">
    <w:name w:val="List Bullet 3"/>
    <w:basedOn w:val="1"/>
    <w:qFormat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qFormat/>
    <w:uiPriority w:val="0"/>
    <w:rPr>
      <w:sz w:val="24"/>
      <w:szCs w:val="24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qFormat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qFormat/>
    <w:uiPriority w:val="0"/>
  </w:style>
  <w:style w:type="table" w:styleId="107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9" Type="http://schemas.openxmlformats.org/officeDocument/2006/relationships/fontTable" Target="fontTable.xml"/><Relationship Id="rId28" Type="http://schemas.openxmlformats.org/officeDocument/2006/relationships/numbering" Target="numbering.xml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0</Words>
  <Characters>0</Characters>
  <Lines>0</Lines>
  <Paragraphs>0</Paragraphs>
  <TotalTime>123</TotalTime>
  <ScaleCrop>false</ScaleCrop>
  <LinksUpToDate>false</LinksUpToDate>
  <CharactersWithSpaces>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2026-05-02T15:35:00Z</dcterms:created>
  <dc:creator>Лев Попов</dc:creator>
  <cp:lastModifiedBy>Лев Попов</cp:lastModifiedBy>
  <dcterms:modified xsi:type="dcterms:W3CDTF">2026-05-02T17:38:04Z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6703A5564A68405CAAFE79D0B9B58702_13</vt:lpwstr>
  </property>
  <property fmtid="{D5CDD505-2E9C-101B-9397-08002B2CF9AE}" pid="4" name="KSOTemplateDocerSaveRecord">
    <vt:lpwstr>eyJoZGlkIjoiYWJkYTg0MmQzNDI5ZjEwZmQzMGJhOWNlMmRkYzJlNDIiLCJ1c2VySWQiOiI4NDIxNzU3ODA0NzgifQ==</vt:lpwstr>
  </property>
</Properties>
</file>