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2ABE196">
      <w:r>
        <w:drawing>
          <wp:inline distT="0" distB="0" distL="114300" distR="114300">
            <wp:extent cx="3657600" cy="1323975"/>
            <wp:effectExtent l="0" t="0" r="0" b="952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08938">
      <w:r>
        <w:drawing>
          <wp:inline distT="0" distB="0" distL="114300" distR="114300">
            <wp:extent cx="4086225" cy="1762125"/>
            <wp:effectExtent l="0" t="0" r="9525" b="952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AE034">
      <w:r>
        <w:drawing>
          <wp:inline distT="0" distB="0" distL="114300" distR="114300">
            <wp:extent cx="3495675" cy="1057275"/>
            <wp:effectExtent l="0" t="0" r="9525" b="9525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BDEF7">
      <w:r>
        <w:drawing>
          <wp:inline distT="0" distB="0" distL="114300" distR="114300">
            <wp:extent cx="5273675" cy="1303655"/>
            <wp:effectExtent l="0" t="0" r="3175" b="1079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3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1E540">
      <w:r>
        <w:drawing>
          <wp:inline distT="0" distB="0" distL="114300" distR="114300">
            <wp:extent cx="5271770" cy="1920875"/>
            <wp:effectExtent l="0" t="0" r="5080" b="3175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92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F537A">
      <w:r>
        <w:drawing>
          <wp:inline distT="0" distB="0" distL="114300" distR="114300">
            <wp:extent cx="5271770" cy="1022985"/>
            <wp:effectExtent l="0" t="0" r="5080" b="5715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02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7968DC3">
      <w:pPr>
        <w:rPr>
          <w:lang w:val="en-US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+ Основной текст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CE1D6D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3D2E204C"/>
    <w:rsid w:val="59CE1D6D"/>
    <w:rsid w:val="7D95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qFormat="1" w:unhideWhenUsed="0" w:uiPriority="0" w:semiHidden="0" w:name="Table Grid 3"/>
    <w:lsdException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+ Основной текст" w:asciiTheme="minorHAnsi" w:hAnsiTheme="minorHAnsi" w:cstheme="minorBidi"/>
      <w:color w:val="auto"/>
      <w:sz w:val="28"/>
      <w:szCs w:val="28"/>
      <w:u w:val="single" w:color="FFFFFF" w:themeColor="background1"/>
      <w:em w:val="dot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qFormat/>
    <w:uiPriority w:val="0"/>
    <w:rPr>
      <w:rFonts w:ascii="Courier New" w:hAnsi="Courier New" w:cs="Courier New"/>
    </w:rPr>
  </w:style>
  <w:style w:type="character" w:styleId="14">
    <w:name w:val="FollowedHyperlink"/>
    <w:basedOn w:val="11"/>
    <w:uiPriority w:val="0"/>
    <w:rPr>
      <w:color w:val="800080"/>
      <w:u w:val="single"/>
    </w:rPr>
  </w:style>
  <w:style w:type="character" w:styleId="15">
    <w:name w:val="footnote reference"/>
    <w:basedOn w:val="11"/>
    <w:uiPriority w:val="0"/>
    <w:rPr>
      <w:vertAlign w:val="superscript"/>
    </w:rPr>
  </w:style>
  <w:style w:type="character" w:styleId="16">
    <w:name w:val="annotation reference"/>
    <w:basedOn w:val="11"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uiPriority w:val="0"/>
    <w:rPr>
      <w:i/>
      <w:iCs/>
    </w:rPr>
  </w:style>
  <w:style w:type="paragraph" w:styleId="30">
    <w:name w:val="Balloon Text"/>
    <w:basedOn w:val="1"/>
    <w:uiPriority w:val="0"/>
    <w:rPr>
      <w:sz w:val="16"/>
      <w:szCs w:val="16"/>
    </w:rPr>
  </w:style>
  <w:style w:type="paragraph" w:styleId="31">
    <w:name w:val="List 5"/>
    <w:basedOn w:val="1"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qFormat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uiPriority w:val="0"/>
    <w:pPr>
      <w:ind w:left="708"/>
    </w:pPr>
  </w:style>
  <w:style w:type="paragraph" w:styleId="37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38">
    <w:name w:val="Plain Text"/>
    <w:basedOn w:val="1"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qFormat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uiPriority w:val="0"/>
    <w:pPr>
      <w:jc w:val="left"/>
    </w:pPr>
  </w:style>
  <w:style w:type="paragraph" w:styleId="43">
    <w:name w:val="index 1"/>
    <w:basedOn w:val="1"/>
    <w:next w:val="1"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qFormat/>
    <w:uiPriority w:val="0"/>
    <w:pPr>
      <w:shd w:val="clear" w:color="auto" w:fill="000080"/>
    </w:pPr>
  </w:style>
  <w:style w:type="paragraph" w:styleId="4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qFormat/>
    <w:uiPriority w:val="0"/>
    <w:pPr>
      <w:ind w:left="2940" w:leftChars="1400"/>
    </w:pPr>
  </w:style>
  <w:style w:type="paragraph" w:styleId="48">
    <w:name w:val="index 2"/>
    <w:basedOn w:val="1"/>
    <w:next w:val="1"/>
    <w:qFormat/>
    <w:uiPriority w:val="0"/>
    <w:pPr>
      <w:ind w:left="200" w:leftChars="200"/>
    </w:pPr>
  </w:style>
  <w:style w:type="paragraph" w:styleId="49">
    <w:name w:val="List Number 3"/>
    <w:basedOn w:val="1"/>
    <w:qFormat/>
    <w:uiPriority w:val="0"/>
    <w:pPr>
      <w:numPr>
        <w:ilvl w:val="0"/>
        <w:numId w:val="2"/>
      </w:numPr>
    </w:pPr>
  </w:style>
  <w:style w:type="paragraph" w:styleId="50">
    <w:name w:val="HTML Address"/>
    <w:basedOn w:val="1"/>
    <w:qFormat/>
    <w:uiPriority w:val="0"/>
    <w:rPr>
      <w:i/>
      <w:iCs/>
    </w:rPr>
  </w:style>
  <w:style w:type="paragraph" w:styleId="51">
    <w:name w:val="index 7"/>
    <w:basedOn w:val="1"/>
    <w:next w:val="1"/>
    <w:qFormat/>
    <w:uiPriority w:val="0"/>
    <w:pPr>
      <w:ind w:left="1200" w:leftChars="1200"/>
    </w:pPr>
  </w:style>
  <w:style w:type="paragraph" w:styleId="52">
    <w:name w:val="index 3"/>
    <w:basedOn w:val="1"/>
    <w:next w:val="1"/>
    <w:qFormat/>
    <w:uiPriority w:val="0"/>
    <w:pPr>
      <w:ind w:left="400" w:leftChars="400"/>
    </w:pPr>
  </w:style>
  <w:style w:type="paragraph" w:styleId="53">
    <w:name w:val="index 5"/>
    <w:basedOn w:val="1"/>
    <w:next w:val="1"/>
    <w:qFormat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3360" w:leftChars="1600"/>
    </w:pPr>
  </w:style>
  <w:style w:type="paragraph" w:styleId="57">
    <w:name w:val="toc 7"/>
    <w:basedOn w:val="1"/>
    <w:next w:val="1"/>
    <w:qFormat/>
    <w:uiPriority w:val="0"/>
    <w:pPr>
      <w:ind w:left="2520" w:leftChars="1200"/>
    </w:pPr>
  </w:style>
  <w:style w:type="paragraph" w:styleId="58">
    <w:name w:val="index 6"/>
    <w:basedOn w:val="1"/>
    <w:next w:val="1"/>
    <w:qFormat/>
    <w:uiPriority w:val="0"/>
    <w:pPr>
      <w:ind w:left="1000" w:leftChars="1000"/>
    </w:pPr>
  </w:style>
  <w:style w:type="paragraph" w:styleId="59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qFormat/>
    <w:uiPriority w:val="0"/>
    <w:pPr>
      <w:ind w:left="1400" w:leftChars="1400"/>
    </w:pPr>
  </w:style>
  <w:style w:type="paragraph" w:styleId="61">
    <w:name w:val="Body Text"/>
    <w:basedOn w:val="1"/>
    <w:qFormat/>
    <w:uiPriority w:val="0"/>
    <w:pPr>
      <w:spacing w:after="120"/>
    </w:pPr>
  </w:style>
  <w:style w:type="paragraph" w:styleId="62">
    <w:name w:val="index 9"/>
    <w:basedOn w:val="1"/>
    <w:next w:val="1"/>
    <w:qFormat/>
    <w:uiPriority w:val="0"/>
    <w:pPr>
      <w:ind w:left="1600" w:leftChars="1600"/>
    </w:pPr>
  </w:style>
  <w:style w:type="paragraph" w:styleId="63">
    <w:name w:val="List Number 4"/>
    <w:basedOn w:val="1"/>
    <w:qFormat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qFormat/>
    <w:uiPriority w:val="0"/>
  </w:style>
  <w:style w:type="paragraph" w:styleId="67">
    <w:name w:val="table of authorities"/>
    <w:basedOn w:val="1"/>
    <w:next w:val="1"/>
    <w:qFormat/>
    <w:uiPriority w:val="0"/>
    <w:pPr>
      <w:ind w:left="420" w:leftChars="200"/>
    </w:pPr>
  </w:style>
  <w:style w:type="paragraph" w:styleId="68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uiPriority w:val="0"/>
    <w:pPr>
      <w:ind w:left="2100" w:leftChars="1000"/>
    </w:pPr>
  </w:style>
  <w:style w:type="paragraph" w:styleId="70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71">
    <w:name w:val="toc 3"/>
    <w:basedOn w:val="1"/>
    <w:next w:val="1"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qFormat/>
    <w:uiPriority w:val="0"/>
    <w:pPr>
      <w:ind w:left="1260" w:leftChars="600"/>
    </w:pPr>
  </w:style>
  <w:style w:type="paragraph" w:styleId="74">
    <w:name w:val="toc 5"/>
    <w:basedOn w:val="1"/>
    <w:next w:val="1"/>
    <w:qFormat/>
    <w:uiPriority w:val="0"/>
    <w:pPr>
      <w:ind w:left="1680" w:leftChars="800"/>
    </w:pPr>
  </w:style>
  <w:style w:type="paragraph" w:styleId="75">
    <w:name w:val="Note Heading"/>
    <w:basedOn w:val="1"/>
    <w:next w:val="1"/>
    <w:qFormat/>
    <w:uiPriority w:val="0"/>
  </w:style>
  <w:style w:type="paragraph" w:styleId="76">
    <w:name w:val="Date"/>
    <w:basedOn w:val="1"/>
    <w:next w:val="1"/>
    <w:uiPriority w:val="0"/>
  </w:style>
  <w:style w:type="paragraph" w:styleId="77">
    <w:name w:val="List Bullet 5"/>
    <w:basedOn w:val="1"/>
    <w:qFormat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uiPriority w:val="0"/>
    <w:pPr>
      <w:ind w:firstLine="210"/>
    </w:pPr>
  </w:style>
  <w:style w:type="paragraph" w:styleId="79">
    <w:name w:val="Body Text First Indent 2"/>
    <w:basedOn w:val="80"/>
    <w:qFormat/>
    <w:uiPriority w:val="0"/>
    <w:pPr>
      <w:ind w:firstLine="210"/>
    </w:pPr>
  </w:style>
  <w:style w:type="paragraph" w:styleId="80">
    <w:name w:val="Body Text Indent"/>
    <w:basedOn w:val="1"/>
    <w:uiPriority w:val="0"/>
    <w:pPr>
      <w:spacing w:after="120"/>
      <w:ind w:left="360"/>
    </w:pPr>
  </w:style>
  <w:style w:type="paragraph" w:styleId="81">
    <w:name w:val="List Bullet 4"/>
    <w:basedOn w:val="1"/>
    <w:qFormat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uiPriority w:val="0"/>
    <w:pPr>
      <w:numPr>
        <w:ilvl w:val="0"/>
        <w:numId w:val="7"/>
      </w:numPr>
    </w:pPr>
  </w:style>
  <w:style w:type="paragraph" w:styleId="84">
    <w:name w:val="List Bullet 3"/>
    <w:basedOn w:val="1"/>
    <w:qFormat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qFormat/>
    <w:uiPriority w:val="0"/>
    <w:rPr>
      <w:sz w:val="24"/>
      <w:szCs w:val="24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qFormat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qFormat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uiPriority w:val="0"/>
  </w:style>
  <w:style w:type="table" w:styleId="107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2026-05-02T15:17:00Z</dcterms:created>
  <dc:creator>Лев Попов</dc:creator>
  <cp:lastModifiedBy>Лев Попов</cp:lastModifiedBy>
  <dcterms:modified xsi:type="dcterms:W3CDTF">2026-05-02T15:32:00Z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F60D8C5B5D584014B035FF57201F0FC7_11</vt:lpwstr>
  </property>
  <property fmtid="{D5CDD505-2E9C-101B-9397-08002B2CF9AE}" pid="4" name="KSOTemplateDocerSaveRecord">
    <vt:lpwstr>eyJoZGlkIjoiYWJkYTg0MmQzNDI5ZjEwZmQzMGJhOWNlMmRkYzJlNDIiLCJ1c2VySWQiOiI4NDIxNzU3ODA0NzgifQ==</vt:lpwstr>
  </property>
</Properties>
</file>