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6174284">
      <w:r>
        <w:drawing>
          <wp:inline distT="0" distB="0" distL="114300" distR="114300">
            <wp:extent cx="5273040" cy="1628775"/>
            <wp:effectExtent l="0" t="0" r="3810" b="952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A85F3">
      <w:r>
        <w:drawing>
          <wp:inline distT="0" distB="0" distL="114300" distR="114300">
            <wp:extent cx="5271135" cy="2445385"/>
            <wp:effectExtent l="0" t="0" r="5715" b="1206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28940">
      <w:r>
        <w:drawing>
          <wp:inline distT="0" distB="0" distL="114300" distR="114300">
            <wp:extent cx="5272405" cy="2866390"/>
            <wp:effectExtent l="0" t="0" r="4445" b="1016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6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60952">
      <w:r>
        <w:drawing>
          <wp:inline distT="0" distB="0" distL="114300" distR="114300">
            <wp:extent cx="3438525" cy="1466850"/>
            <wp:effectExtent l="0" t="0" r="9525" b="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FBA23">
      <w:r>
        <w:drawing>
          <wp:inline distT="0" distB="0" distL="114300" distR="114300">
            <wp:extent cx="3457575" cy="1285875"/>
            <wp:effectExtent l="0" t="0" r="9525" b="9525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69776">
      <w:pPr>
        <w:rPr>
          <w:rFonts w:hint="default"/>
          <w:lang w:val="en-US"/>
        </w:rPr>
      </w:pPr>
      <w:r>
        <w:drawing>
          <wp:inline distT="0" distB="0" distL="114300" distR="114300">
            <wp:extent cx="5272405" cy="687070"/>
            <wp:effectExtent l="0" t="0" r="4445" b="1778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BE196">
      <w:r>
        <w:drawing>
          <wp:inline distT="0" distB="0" distL="114300" distR="114300">
            <wp:extent cx="5267960" cy="429260"/>
            <wp:effectExtent l="0" t="0" r="8890" b="8890"/>
            <wp:docPr id="7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2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FB876">
      <w:r>
        <w:drawing>
          <wp:inline distT="0" distB="0" distL="114300" distR="114300">
            <wp:extent cx="5273675" cy="237490"/>
            <wp:effectExtent l="0" t="0" r="3175" b="10160"/>
            <wp:docPr id="8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92712">
      <w:r>
        <w:drawing>
          <wp:inline distT="0" distB="0" distL="114300" distR="114300">
            <wp:extent cx="5267960" cy="2043430"/>
            <wp:effectExtent l="0" t="0" r="8890" b="13970"/>
            <wp:docPr id="9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7C471">
      <w:r>
        <w:drawing>
          <wp:inline distT="0" distB="0" distL="114300" distR="114300">
            <wp:extent cx="5272405" cy="1049655"/>
            <wp:effectExtent l="0" t="0" r="4445" b="17145"/>
            <wp:docPr id="10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E7F2A">
      <w:r>
        <w:drawing>
          <wp:inline distT="0" distB="0" distL="114300" distR="114300">
            <wp:extent cx="5272405" cy="3157855"/>
            <wp:effectExtent l="0" t="0" r="4445" b="4445"/>
            <wp:docPr id="11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5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9331B">
      <w:r>
        <w:drawing>
          <wp:inline distT="0" distB="0" distL="114300" distR="114300">
            <wp:extent cx="5272405" cy="678815"/>
            <wp:effectExtent l="0" t="0" r="4445" b="6985"/>
            <wp:docPr id="12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70523">
      <w:r>
        <w:drawing>
          <wp:inline distT="0" distB="0" distL="114300" distR="114300">
            <wp:extent cx="5274310" cy="1216660"/>
            <wp:effectExtent l="0" t="0" r="2540" b="2540"/>
            <wp:docPr id="13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B815D">
      <w:r>
        <w:drawing>
          <wp:inline distT="0" distB="0" distL="114300" distR="114300">
            <wp:extent cx="3876675" cy="2914650"/>
            <wp:effectExtent l="0" t="0" r="9525" b="0"/>
            <wp:docPr id="14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DCC6E">
      <w:r>
        <w:drawing>
          <wp:inline distT="0" distB="0" distL="114300" distR="114300">
            <wp:extent cx="5272405" cy="2957195"/>
            <wp:effectExtent l="0" t="0" r="4445" b="14605"/>
            <wp:docPr id="15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79C3C">
      <w:r>
        <w:drawing>
          <wp:inline distT="0" distB="0" distL="114300" distR="114300">
            <wp:extent cx="5267960" cy="1490980"/>
            <wp:effectExtent l="0" t="0" r="8890" b="13970"/>
            <wp:docPr id="16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3037B">
      <w:r>
        <w:drawing>
          <wp:inline distT="0" distB="0" distL="114300" distR="114300">
            <wp:extent cx="5273040" cy="1988820"/>
            <wp:effectExtent l="0" t="0" r="3810" b="11430"/>
            <wp:docPr id="17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A0296">
      <w:r>
        <w:drawing>
          <wp:inline distT="0" distB="0" distL="114300" distR="114300">
            <wp:extent cx="5270500" cy="1631950"/>
            <wp:effectExtent l="0" t="0" r="6350" b="6350"/>
            <wp:docPr id="19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2FFC2">
      <w:r>
        <w:drawing>
          <wp:inline distT="0" distB="0" distL="114300" distR="114300">
            <wp:extent cx="3676650" cy="1095375"/>
            <wp:effectExtent l="0" t="0" r="0" b="9525"/>
            <wp:docPr id="20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1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C278B">
      <w:r>
        <w:drawing>
          <wp:inline distT="0" distB="0" distL="114300" distR="114300">
            <wp:extent cx="3800475" cy="1876425"/>
            <wp:effectExtent l="0" t="0" r="9525" b="9525"/>
            <wp:docPr id="21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1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8DDEC">
      <w:r>
        <w:drawing>
          <wp:inline distT="0" distB="0" distL="114300" distR="114300">
            <wp:extent cx="4371975" cy="1628775"/>
            <wp:effectExtent l="0" t="0" r="9525" b="9525"/>
            <wp:docPr id="22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1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7D3C3">
      <w:r>
        <w:drawing>
          <wp:inline distT="0" distB="0" distL="114300" distR="114300">
            <wp:extent cx="4324350" cy="1895475"/>
            <wp:effectExtent l="0" t="0" r="0" b="9525"/>
            <wp:docPr id="24" name="Изображение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1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0E229">
      <w:pPr>
        <w:rPr>
          <w:rFonts w:hint="default"/>
          <w:lang w:val="en-US"/>
        </w:rPr>
      </w:pPr>
      <w:r>
        <w:drawing>
          <wp:inline distT="0" distB="0" distL="114300" distR="114300">
            <wp:extent cx="5265420" cy="4022090"/>
            <wp:effectExtent l="0" t="0" r="11430" b="16510"/>
            <wp:docPr id="25" name="Изображение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 1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02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21755D6">
      <w:pPr>
        <w:rPr>
          <w:rFonts w:hint="default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 Основной текст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8E0A0C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6F21C46"/>
    <w:rsid w:val="3D2E204C"/>
    <w:rsid w:val="7D95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unhideWhenUsed="0" w:uiPriority="0" w:semiHidden="0" w:name="List 4"/>
    <w:lsdException w:qFormat="1"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qFormat="1"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qFormat="1"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qFormat="1"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+ Основной текст" w:asciiTheme="minorHAnsi" w:hAnsiTheme="minorHAnsi" w:cstheme="minorBidi"/>
      <w:color w:val="auto"/>
      <w:sz w:val="28"/>
      <w:szCs w:val="28"/>
      <w:u w:val="single" w:color="FFFFFF" w:themeColor="background1"/>
      <w:em w:val="dot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uiPriority w:val="0"/>
    <w:rPr>
      <w:b/>
      <w:bCs/>
    </w:rPr>
  </w:style>
  <w:style w:type="paragraph" w:styleId="45">
    <w:name w:val="Document Map"/>
    <w:basedOn w:val="1"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uiPriority w:val="0"/>
    <w:pPr>
      <w:numPr>
        <w:ilvl w:val="0"/>
        <w:numId w:val="2"/>
      </w:numPr>
    </w:pPr>
  </w:style>
  <w:style w:type="paragraph" w:styleId="50">
    <w:name w:val="HTML Address"/>
    <w:basedOn w:val="1"/>
    <w:uiPriority w:val="0"/>
    <w:rPr>
      <w:i/>
      <w:iCs/>
    </w:rPr>
  </w:style>
  <w:style w:type="paragraph" w:styleId="51">
    <w:name w:val="index 7"/>
    <w:basedOn w:val="1"/>
    <w:next w:val="1"/>
    <w:qFormat/>
    <w:uiPriority w:val="0"/>
    <w:pPr>
      <w:ind w:left="1200" w:leftChars="1200"/>
    </w:pPr>
  </w:style>
  <w:style w:type="paragraph" w:styleId="52">
    <w:name w:val="index 3"/>
    <w:basedOn w:val="1"/>
    <w:next w:val="1"/>
    <w:qFormat/>
    <w:uiPriority w:val="0"/>
    <w:pPr>
      <w:ind w:left="400" w:leftChars="400"/>
    </w:pPr>
  </w:style>
  <w:style w:type="paragraph" w:styleId="53">
    <w:name w:val="index 5"/>
    <w:basedOn w:val="1"/>
    <w:next w:val="1"/>
    <w:qFormat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uiPriority w:val="0"/>
    <w:pPr>
      <w:ind w:left="3360" w:leftChars="1600"/>
    </w:pPr>
  </w:style>
  <w:style w:type="paragraph" w:styleId="57">
    <w:name w:val="toc 7"/>
    <w:basedOn w:val="1"/>
    <w:next w:val="1"/>
    <w:uiPriority w:val="0"/>
    <w:pPr>
      <w:ind w:left="2520" w:leftChars="1200"/>
    </w:pPr>
  </w:style>
  <w:style w:type="paragraph" w:styleId="58">
    <w:name w:val="index 6"/>
    <w:basedOn w:val="1"/>
    <w:next w:val="1"/>
    <w:uiPriority w:val="0"/>
    <w:pPr>
      <w:ind w:left="1000" w:leftChars="1000"/>
    </w:pPr>
  </w:style>
  <w:style w:type="paragraph" w:styleId="59">
    <w:name w:val="envelope address"/>
    <w:basedOn w:val="1"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uiPriority w:val="0"/>
    <w:pPr>
      <w:ind w:left="1400" w:leftChars="1400"/>
    </w:pPr>
  </w:style>
  <w:style w:type="paragraph" w:styleId="61">
    <w:name w:val="Body Text"/>
    <w:basedOn w:val="1"/>
    <w:uiPriority w:val="0"/>
    <w:pPr>
      <w:spacing w:after="120"/>
    </w:pPr>
  </w:style>
  <w:style w:type="paragraph" w:styleId="62">
    <w:name w:val="index 9"/>
    <w:basedOn w:val="1"/>
    <w:next w:val="1"/>
    <w:uiPriority w:val="0"/>
    <w:pPr>
      <w:ind w:left="1600" w:leftChars="1600"/>
    </w:pPr>
  </w:style>
  <w:style w:type="paragraph" w:styleId="63">
    <w:name w:val="List Number 4"/>
    <w:basedOn w:val="1"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qFormat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qFormat/>
    <w:uiPriority w:val="0"/>
    <w:pPr>
      <w:ind w:left="2100" w:leftChars="1000"/>
    </w:pPr>
  </w:style>
  <w:style w:type="paragraph" w:styleId="70">
    <w:name w:val="table of figures"/>
    <w:basedOn w:val="1"/>
    <w:next w:val="1"/>
    <w:uiPriority w:val="0"/>
    <w:pPr>
      <w:ind w:leftChars="200" w:hanging="200" w:hangingChars="200"/>
    </w:pPr>
  </w:style>
  <w:style w:type="paragraph" w:styleId="71">
    <w:name w:val="toc 3"/>
    <w:basedOn w:val="1"/>
    <w:next w:val="1"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uiPriority w:val="0"/>
  </w:style>
  <w:style w:type="paragraph" w:styleId="76">
    <w:name w:val="Date"/>
    <w:basedOn w:val="1"/>
    <w:next w:val="1"/>
    <w:uiPriority w:val="0"/>
  </w:style>
  <w:style w:type="paragraph" w:styleId="77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qFormat/>
    <w:uiPriority w:val="0"/>
    <w:pPr>
      <w:ind w:firstLine="210"/>
    </w:pPr>
  </w:style>
  <w:style w:type="paragraph" w:styleId="80">
    <w:name w:val="Body Text Indent"/>
    <w:basedOn w:val="1"/>
    <w:qFormat/>
    <w:uiPriority w:val="0"/>
    <w:pPr>
      <w:spacing w:after="120"/>
      <w:ind w:left="360"/>
    </w:pPr>
  </w:style>
  <w:style w:type="paragraph" w:styleId="81">
    <w:name w:val="List Bullet 4"/>
    <w:basedOn w:val="1"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uiPriority w:val="0"/>
    <w:pPr>
      <w:numPr>
        <w:ilvl w:val="0"/>
        <w:numId w:val="7"/>
      </w:numPr>
    </w:pPr>
  </w:style>
  <w:style w:type="paragraph" w:styleId="84">
    <w:name w:val="List Bullet 3"/>
    <w:basedOn w:val="1"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88">
    <w:name w:val="List Number 2"/>
    <w:basedOn w:val="1"/>
    <w:uiPriority w:val="0"/>
    <w:pPr>
      <w:numPr>
        <w:ilvl w:val="0"/>
        <w:numId w:val="10"/>
      </w:numPr>
    </w:pPr>
  </w:style>
  <w:style w:type="paragraph" w:styleId="89">
    <w:name w:val="List"/>
    <w:basedOn w:val="1"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uiPriority w:val="0"/>
    <w:pPr>
      <w:spacing w:after="120"/>
      <w:ind w:left="720"/>
    </w:pPr>
  </w:style>
  <w:style w:type="paragraph" w:styleId="97">
    <w:name w:val="List Continue 3"/>
    <w:basedOn w:val="1"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0" Type="http://schemas.openxmlformats.org/officeDocument/2006/relationships/fontTable" Target="fontTable.xml"/><Relationship Id="rId3" Type="http://schemas.openxmlformats.org/officeDocument/2006/relationships/footnotes" Target="footnotes.xml"/><Relationship Id="rId29" Type="http://schemas.openxmlformats.org/officeDocument/2006/relationships/numbering" Target="numbering.xml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68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2026-05-02T17:38:00Z</dcterms:created>
  <dc:creator>Лев Попов</dc:creator>
  <cp:lastModifiedBy>Лев Попов</cp:lastModifiedBy>
  <dcterms:modified xsi:type="dcterms:W3CDTF">2026-05-02T19:14:54Z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9ABD5BCE1F5349D3BE1CE20260E2FB57_11</vt:lpwstr>
  </property>
  <property fmtid="{D5CDD505-2E9C-101B-9397-08002B2CF9AE}" pid="4" name="KSOTemplateDocerSaveRecord">
    <vt:lpwstr>eyJoZGlkIjoiYWJkYTg0MmQzNDI5ZjEwZmQzMGJhOWNlMmRkYzJlNDIiLCJ1c2VySWQiOiI4NDIxNzU3ODA0NzgifQ==</vt:lpwstr>
  </property>
</Properties>
</file>