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2ABE196">
      <w:r>
        <w:drawing>
          <wp:inline distT="0" distB="0" distL="114300" distR="114300">
            <wp:extent cx="5272405" cy="2050415"/>
            <wp:effectExtent l="0" t="0" r="4445" b="6985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870DF1">
      <w:r>
        <w:drawing>
          <wp:inline distT="0" distB="0" distL="114300" distR="114300">
            <wp:extent cx="5269865" cy="3867785"/>
            <wp:effectExtent l="0" t="0" r="6985" b="18415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67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E855C">
      <w:r>
        <w:drawing>
          <wp:inline distT="0" distB="0" distL="114300" distR="114300">
            <wp:extent cx="5269865" cy="2522220"/>
            <wp:effectExtent l="0" t="0" r="6985" b="11430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2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C1613">
      <w:r>
        <w:drawing>
          <wp:inline distT="0" distB="0" distL="114300" distR="114300">
            <wp:extent cx="5273675" cy="4909185"/>
            <wp:effectExtent l="0" t="0" r="3175" b="571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490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0148B">
      <w:r>
        <w:drawing>
          <wp:inline distT="0" distB="0" distL="114300" distR="114300">
            <wp:extent cx="5267960" cy="1699895"/>
            <wp:effectExtent l="0" t="0" r="8890" b="14605"/>
            <wp:docPr id="5" name="Изображение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169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DAD44">
      <w:r>
        <w:drawing>
          <wp:inline distT="0" distB="0" distL="114300" distR="114300">
            <wp:extent cx="5265420" cy="1431925"/>
            <wp:effectExtent l="0" t="0" r="11430" b="15875"/>
            <wp:docPr id="6" name="Изображение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43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8A52B">
      <w:r>
        <w:drawing>
          <wp:inline distT="0" distB="0" distL="114300" distR="114300">
            <wp:extent cx="5269230" cy="6005830"/>
            <wp:effectExtent l="0" t="0" r="7620" b="13970"/>
            <wp:docPr id="7" name="Изображение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00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63CC8D">
      <w:r>
        <w:drawing>
          <wp:inline distT="0" distB="0" distL="114300" distR="114300">
            <wp:extent cx="5272405" cy="3766820"/>
            <wp:effectExtent l="0" t="0" r="4445" b="5080"/>
            <wp:docPr id="8" name="Изображение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76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B80795">
      <w:r>
        <w:drawing>
          <wp:inline distT="0" distB="0" distL="114300" distR="114300">
            <wp:extent cx="5269865" cy="3449955"/>
            <wp:effectExtent l="0" t="0" r="6985" b="17145"/>
            <wp:docPr id="9" name="Изображение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44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A86AD">
      <w:r>
        <w:drawing>
          <wp:inline distT="0" distB="0" distL="114300" distR="114300">
            <wp:extent cx="5269230" cy="2132330"/>
            <wp:effectExtent l="0" t="0" r="7620" b="1270"/>
            <wp:docPr id="10" name="Изображение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13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A12E1">
      <w:r>
        <w:drawing>
          <wp:inline distT="0" distB="0" distL="114300" distR="114300">
            <wp:extent cx="3743325" cy="800100"/>
            <wp:effectExtent l="0" t="0" r="9525" b="0"/>
            <wp:docPr id="11" name="Изображение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E729C">
      <w:r>
        <w:drawing>
          <wp:inline distT="0" distB="0" distL="114300" distR="114300">
            <wp:extent cx="5273675" cy="2300605"/>
            <wp:effectExtent l="0" t="0" r="3175" b="4445"/>
            <wp:docPr id="12" name="Изображение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987EA">
      <w:r>
        <w:drawing>
          <wp:inline distT="0" distB="0" distL="114300" distR="114300">
            <wp:extent cx="5264785" cy="2946400"/>
            <wp:effectExtent l="0" t="0" r="12065" b="6350"/>
            <wp:docPr id="13" name="Изображение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4D883">
      <w:r>
        <w:drawing>
          <wp:inline distT="0" distB="0" distL="114300" distR="114300">
            <wp:extent cx="5172075" cy="1762125"/>
            <wp:effectExtent l="0" t="0" r="9525" b="9525"/>
            <wp:docPr id="14" name="Изображение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720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77845">
      <w:r>
        <w:drawing>
          <wp:inline distT="0" distB="0" distL="114300" distR="114300">
            <wp:extent cx="5269230" cy="956945"/>
            <wp:effectExtent l="0" t="0" r="7620" b="14605"/>
            <wp:docPr id="15" name="Изображение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295F9">
      <w:pPr>
        <w:rPr>
          <w:lang w:val="en-US"/>
        </w:rPr>
      </w:pPr>
      <w:r>
        <w:drawing>
          <wp:inline distT="0" distB="0" distL="114300" distR="114300">
            <wp:extent cx="4905375" cy="1200150"/>
            <wp:effectExtent l="0" t="0" r="9525" b="0"/>
            <wp:docPr id="16" name="Изображение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1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 Основной текст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34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63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49"/>
      <w:lvlText w:val="%1."/>
      <w:lvlJc w:val="left"/>
      <w:pPr>
        <w:tabs>
          <w:tab w:val="left" w:pos="1200"/>
        </w:tabs>
        <w:ind w:left="1200" w:hanging="36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88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7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81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84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83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8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82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9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795954"/>
    <w:rsid w:val="00050A31"/>
    <w:rsid w:val="000657E6"/>
    <w:rsid w:val="000716D2"/>
    <w:rsid w:val="00071AAB"/>
    <w:rsid w:val="00082D67"/>
    <w:rsid w:val="000A4F11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B7F6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3836"/>
    <w:rsid w:val="006649F0"/>
    <w:rsid w:val="006712FB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37A78"/>
    <w:rsid w:val="00A91424"/>
    <w:rsid w:val="00AA2C77"/>
    <w:rsid w:val="00AC3FB9"/>
    <w:rsid w:val="00AC702A"/>
    <w:rsid w:val="00AD226F"/>
    <w:rsid w:val="00B13A52"/>
    <w:rsid w:val="00B224CB"/>
    <w:rsid w:val="00B24CF4"/>
    <w:rsid w:val="00B26993"/>
    <w:rsid w:val="00B42EB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335B"/>
    <w:rsid w:val="00C776A4"/>
    <w:rsid w:val="00CA2C6C"/>
    <w:rsid w:val="00CC0600"/>
    <w:rsid w:val="00CC78AC"/>
    <w:rsid w:val="00CD5C4A"/>
    <w:rsid w:val="00CF7953"/>
    <w:rsid w:val="00D07232"/>
    <w:rsid w:val="00D10245"/>
    <w:rsid w:val="00D11E83"/>
    <w:rsid w:val="00D21BDD"/>
    <w:rsid w:val="00D37AAE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3D2E204C"/>
    <w:rsid w:val="55795954"/>
    <w:rsid w:val="7D953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qFormat="1"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qFormat="1" w:unhideWhenUsed="0" w:uiPriority="0" w:semiHidden="0" w:name="List Number 2"/>
    <w:lsdException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qFormat="1" w:unhideWhenUsed="0" w:uiPriority="0" w:semiHidden="0" w:name="Table Simple 2"/>
    <w:lsdException w:qFormat="1"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qFormat="1"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qFormat="1"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qFormat="1"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qFormat="1" w:unhideWhenUsed="0" w:uiPriority="0" w:semiHidden="0" w:name="Table Professional"/>
    <w:lsdException w:qFormat="1"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qFormat="1"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eastAsia="+ Основной текст" w:asciiTheme="minorHAnsi" w:hAnsiTheme="minorHAnsi" w:cstheme="minorBidi"/>
      <w:color w:val="auto"/>
      <w:sz w:val="28"/>
      <w:szCs w:val="28"/>
      <w:u w:val="single" w:color="FFFFFF" w:themeColor="background1"/>
      <w:em w:val="dot"/>
      <w:lang w:val="ru-RU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1"/>
    </w:pPr>
    <w:rPr>
      <w:rFonts w:ascii="Arial" w:hAnsi="Arial" w:cs="Arial"/>
      <w:b/>
      <w:bCs/>
      <w:i/>
      <w:iCs/>
      <w:kern w:val="0"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widowControl/>
      <w:spacing w:before="240" w:after="60"/>
      <w:outlineLvl w:val="6"/>
    </w:pPr>
    <w:rPr>
      <w:kern w:val="0"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7"/>
    </w:pPr>
    <w:rPr>
      <w:i/>
      <w:iCs/>
      <w:kern w:val="0"/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widowControl/>
      <w:spacing w:before="240" w:after="60"/>
      <w:jc w:val="left"/>
      <w:outlineLvl w:val="8"/>
    </w:pPr>
    <w:rPr>
      <w:rFonts w:ascii="Arial" w:hAnsi="Arial" w:cs="Arial"/>
      <w:kern w:val="0"/>
      <w:sz w:val="22"/>
      <w:szCs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TML Sample"/>
    <w:basedOn w:val="11"/>
    <w:uiPriority w:val="0"/>
    <w:rPr>
      <w:rFonts w:ascii="Courier New" w:hAnsi="Courier New" w:cs="Courier New"/>
    </w:rPr>
  </w:style>
  <w:style w:type="character" w:styleId="14">
    <w:name w:val="FollowedHyperlink"/>
    <w:basedOn w:val="11"/>
    <w:qFormat/>
    <w:uiPriority w:val="0"/>
    <w:rPr>
      <w:color w:val="800080"/>
      <w:u w:val="single"/>
    </w:rPr>
  </w:style>
  <w:style w:type="character" w:styleId="15">
    <w:name w:val="footnote reference"/>
    <w:basedOn w:val="11"/>
    <w:qFormat/>
    <w:uiPriority w:val="0"/>
    <w:rPr>
      <w:vertAlign w:val="superscript"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endnote reference"/>
    <w:basedOn w:val="11"/>
    <w:qFormat/>
    <w:uiPriority w:val="0"/>
    <w:rPr>
      <w:vertAlign w:val="superscript"/>
    </w:rPr>
  </w:style>
  <w:style w:type="character" w:styleId="18">
    <w:name w:val="HTML Acronym"/>
    <w:basedOn w:val="11"/>
    <w:qFormat/>
    <w:uiPriority w:val="0"/>
  </w:style>
  <w:style w:type="character" w:styleId="19">
    <w:name w:val="Emphasis"/>
    <w:basedOn w:val="11"/>
    <w:qFormat/>
    <w:uiPriority w:val="0"/>
    <w:rPr>
      <w:i/>
      <w:iCs/>
    </w:rPr>
  </w:style>
  <w:style w:type="character" w:styleId="20">
    <w:name w:val="Hyperlink"/>
    <w:basedOn w:val="11"/>
    <w:qFormat/>
    <w:uiPriority w:val="0"/>
    <w:rPr>
      <w:color w:val="0000FF"/>
      <w:u w:val="single"/>
    </w:rPr>
  </w:style>
  <w:style w:type="character" w:styleId="21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2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3">
    <w:name w:val="page number"/>
    <w:basedOn w:val="11"/>
    <w:qFormat/>
    <w:uiPriority w:val="0"/>
  </w:style>
  <w:style w:type="character" w:styleId="24">
    <w:name w:val="line number"/>
    <w:basedOn w:val="11"/>
    <w:qFormat/>
    <w:uiPriority w:val="0"/>
  </w:style>
  <w:style w:type="character" w:styleId="25">
    <w:name w:val="HTML Definition"/>
    <w:basedOn w:val="11"/>
    <w:qFormat/>
    <w:uiPriority w:val="0"/>
    <w:rPr>
      <w:i/>
      <w:iCs/>
    </w:rPr>
  </w:style>
  <w:style w:type="character" w:styleId="26">
    <w:name w:val="HTML Variable"/>
    <w:basedOn w:val="11"/>
    <w:qFormat/>
    <w:uiPriority w:val="0"/>
    <w:rPr>
      <w:i/>
      <w:iCs/>
    </w:rPr>
  </w:style>
  <w:style w:type="character" w:styleId="27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8">
    <w:name w:val="Strong"/>
    <w:basedOn w:val="11"/>
    <w:qFormat/>
    <w:uiPriority w:val="0"/>
    <w:rPr>
      <w:b/>
      <w:bCs/>
    </w:rPr>
  </w:style>
  <w:style w:type="character" w:styleId="29">
    <w:name w:val="HTML Cite"/>
    <w:basedOn w:val="11"/>
    <w:qFormat/>
    <w:uiPriority w:val="0"/>
    <w:rPr>
      <w:i/>
      <w:iCs/>
    </w:rPr>
  </w:style>
  <w:style w:type="paragraph" w:styleId="30">
    <w:name w:val="Balloon Text"/>
    <w:basedOn w:val="1"/>
    <w:qFormat/>
    <w:uiPriority w:val="0"/>
    <w:rPr>
      <w:sz w:val="16"/>
      <w:szCs w:val="16"/>
    </w:rPr>
  </w:style>
  <w:style w:type="paragraph" w:styleId="31">
    <w:name w:val="List 5"/>
    <w:basedOn w:val="1"/>
    <w:qFormat/>
    <w:uiPriority w:val="0"/>
    <w:pPr>
      <w:ind w:left="1800" w:hanging="360"/>
    </w:pPr>
  </w:style>
  <w:style w:type="paragraph" w:styleId="32">
    <w:name w:val="List Continue"/>
    <w:basedOn w:val="1"/>
    <w:qFormat/>
    <w:uiPriority w:val="0"/>
    <w:pPr>
      <w:spacing w:after="120"/>
      <w:ind w:left="360"/>
    </w:pPr>
  </w:style>
  <w:style w:type="paragraph" w:styleId="33">
    <w:name w:val="Body Text 2"/>
    <w:basedOn w:val="1"/>
    <w:qFormat/>
    <w:uiPriority w:val="0"/>
    <w:pPr>
      <w:spacing w:after="120" w:line="480" w:lineRule="auto"/>
    </w:pPr>
  </w:style>
  <w:style w:type="paragraph" w:styleId="34">
    <w:name w:val="List Number 5"/>
    <w:basedOn w:val="1"/>
    <w:uiPriority w:val="0"/>
    <w:pPr>
      <w:numPr>
        <w:ilvl w:val="0"/>
        <w:numId w:val="1"/>
      </w:numPr>
    </w:pPr>
  </w:style>
  <w:style w:type="paragraph" w:styleId="35">
    <w:name w:val="Closing"/>
    <w:basedOn w:val="1"/>
    <w:qFormat/>
    <w:uiPriority w:val="0"/>
    <w:pPr>
      <w:ind w:left="4320"/>
    </w:pPr>
  </w:style>
  <w:style w:type="paragraph" w:styleId="36">
    <w:name w:val="Normal Indent"/>
    <w:basedOn w:val="1"/>
    <w:qFormat/>
    <w:uiPriority w:val="0"/>
    <w:pPr>
      <w:ind w:left="708"/>
    </w:pPr>
  </w:style>
  <w:style w:type="paragraph" w:styleId="37">
    <w:name w:val="envelope return"/>
    <w:basedOn w:val="1"/>
    <w:uiPriority w:val="0"/>
    <w:rPr>
      <w:rFonts w:ascii="Arial" w:hAnsi="Arial" w:cs="Arial"/>
      <w:sz w:val="20"/>
    </w:rPr>
  </w:style>
  <w:style w:type="paragraph" w:styleId="38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39">
    <w:name w:val="Body Text Indent 3"/>
    <w:basedOn w:val="1"/>
    <w:uiPriority w:val="0"/>
    <w:pPr>
      <w:spacing w:after="120"/>
      <w:ind w:left="360"/>
    </w:pPr>
    <w:rPr>
      <w:sz w:val="16"/>
      <w:szCs w:val="16"/>
    </w:rPr>
  </w:style>
  <w:style w:type="paragraph" w:styleId="40">
    <w:name w:val="endnote text"/>
    <w:basedOn w:val="1"/>
    <w:qFormat/>
    <w:uiPriority w:val="0"/>
    <w:pPr>
      <w:snapToGrid w:val="0"/>
      <w:jc w:val="left"/>
    </w:pPr>
  </w:style>
  <w:style w:type="paragraph" w:styleId="41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42">
    <w:name w:val="annotation text"/>
    <w:basedOn w:val="1"/>
    <w:qFormat/>
    <w:uiPriority w:val="0"/>
    <w:pPr>
      <w:jc w:val="left"/>
    </w:pPr>
  </w:style>
  <w:style w:type="paragraph" w:styleId="43">
    <w:name w:val="index 1"/>
    <w:basedOn w:val="1"/>
    <w:next w:val="1"/>
    <w:uiPriority w:val="0"/>
  </w:style>
  <w:style w:type="paragraph" w:styleId="44">
    <w:name w:val="annotation subject"/>
    <w:basedOn w:val="42"/>
    <w:next w:val="42"/>
    <w:qFormat/>
    <w:uiPriority w:val="0"/>
    <w:rPr>
      <w:b/>
      <w:bCs/>
    </w:rPr>
  </w:style>
  <w:style w:type="paragraph" w:styleId="45">
    <w:name w:val="Document Map"/>
    <w:basedOn w:val="1"/>
    <w:uiPriority w:val="0"/>
    <w:pPr>
      <w:shd w:val="clear" w:color="auto" w:fill="000080"/>
    </w:pPr>
  </w:style>
  <w:style w:type="paragraph" w:styleId="46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7">
    <w:name w:val="toc 8"/>
    <w:basedOn w:val="1"/>
    <w:next w:val="1"/>
    <w:uiPriority w:val="0"/>
    <w:pPr>
      <w:ind w:left="2940" w:leftChars="1400"/>
    </w:pPr>
  </w:style>
  <w:style w:type="paragraph" w:styleId="48">
    <w:name w:val="index 2"/>
    <w:basedOn w:val="1"/>
    <w:next w:val="1"/>
    <w:uiPriority w:val="0"/>
    <w:pPr>
      <w:ind w:left="200" w:leftChars="200"/>
    </w:pPr>
  </w:style>
  <w:style w:type="paragraph" w:styleId="49">
    <w:name w:val="List Number 3"/>
    <w:basedOn w:val="1"/>
    <w:uiPriority w:val="0"/>
    <w:pPr>
      <w:numPr>
        <w:ilvl w:val="0"/>
        <w:numId w:val="2"/>
      </w:numPr>
    </w:pPr>
  </w:style>
  <w:style w:type="paragraph" w:styleId="50">
    <w:name w:val="HTML Address"/>
    <w:basedOn w:val="1"/>
    <w:uiPriority w:val="0"/>
    <w:rPr>
      <w:i/>
      <w:iCs/>
    </w:rPr>
  </w:style>
  <w:style w:type="paragraph" w:styleId="51">
    <w:name w:val="index 7"/>
    <w:basedOn w:val="1"/>
    <w:next w:val="1"/>
    <w:uiPriority w:val="0"/>
    <w:pPr>
      <w:ind w:left="1200" w:leftChars="1200"/>
    </w:pPr>
  </w:style>
  <w:style w:type="paragraph" w:styleId="52">
    <w:name w:val="index 3"/>
    <w:basedOn w:val="1"/>
    <w:next w:val="1"/>
    <w:qFormat/>
    <w:uiPriority w:val="0"/>
    <w:pPr>
      <w:ind w:left="400" w:leftChars="400"/>
    </w:pPr>
  </w:style>
  <w:style w:type="paragraph" w:styleId="53">
    <w:name w:val="index 5"/>
    <w:basedOn w:val="1"/>
    <w:next w:val="1"/>
    <w:uiPriority w:val="0"/>
    <w:pPr>
      <w:ind w:left="800" w:leftChars="800"/>
    </w:pPr>
  </w:style>
  <w:style w:type="paragraph" w:styleId="54">
    <w:name w:val="index 4"/>
    <w:basedOn w:val="1"/>
    <w:next w:val="1"/>
    <w:qFormat/>
    <w:uiPriority w:val="0"/>
    <w:pPr>
      <w:ind w:left="600" w:leftChars="600"/>
    </w:pPr>
  </w:style>
  <w:style w:type="paragraph" w:styleId="55">
    <w:name w:val="header"/>
    <w:basedOn w:val="1"/>
    <w:uiPriority w:val="0"/>
    <w:pPr>
      <w:tabs>
        <w:tab w:val="center" w:pos="4153"/>
        <w:tab w:val="right" w:pos="8306"/>
      </w:tabs>
    </w:pPr>
  </w:style>
  <w:style w:type="paragraph" w:styleId="56">
    <w:name w:val="toc 9"/>
    <w:basedOn w:val="1"/>
    <w:next w:val="1"/>
    <w:qFormat/>
    <w:uiPriority w:val="0"/>
    <w:pPr>
      <w:ind w:left="3360" w:leftChars="1600"/>
    </w:pPr>
  </w:style>
  <w:style w:type="paragraph" w:styleId="57">
    <w:name w:val="toc 7"/>
    <w:basedOn w:val="1"/>
    <w:next w:val="1"/>
    <w:uiPriority w:val="0"/>
    <w:pPr>
      <w:ind w:left="2520" w:leftChars="1200"/>
    </w:pPr>
  </w:style>
  <w:style w:type="paragraph" w:styleId="58">
    <w:name w:val="index 6"/>
    <w:basedOn w:val="1"/>
    <w:next w:val="1"/>
    <w:qFormat/>
    <w:uiPriority w:val="0"/>
    <w:pPr>
      <w:ind w:left="1000" w:leftChars="1000"/>
    </w:pPr>
  </w:style>
  <w:style w:type="paragraph" w:styleId="59">
    <w:name w:val="envelope address"/>
    <w:basedOn w:val="1"/>
    <w:qFormat/>
    <w:uiPriority w:val="0"/>
    <w:pPr>
      <w:framePr w:w="7920" w:h="1980" w:hRule="exact" w:hSpace="180" w:wrap="around" w:vAnchor="margin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60">
    <w:name w:val="index 8"/>
    <w:basedOn w:val="1"/>
    <w:next w:val="1"/>
    <w:uiPriority w:val="0"/>
    <w:pPr>
      <w:ind w:left="1400" w:leftChars="1400"/>
    </w:pPr>
  </w:style>
  <w:style w:type="paragraph" w:styleId="61">
    <w:name w:val="Body Text"/>
    <w:basedOn w:val="1"/>
    <w:qFormat/>
    <w:uiPriority w:val="0"/>
    <w:pPr>
      <w:spacing w:after="120"/>
    </w:pPr>
  </w:style>
  <w:style w:type="paragraph" w:styleId="62">
    <w:name w:val="index 9"/>
    <w:basedOn w:val="1"/>
    <w:next w:val="1"/>
    <w:uiPriority w:val="0"/>
    <w:pPr>
      <w:ind w:left="1600" w:leftChars="1600"/>
    </w:pPr>
  </w:style>
  <w:style w:type="paragraph" w:styleId="63">
    <w:name w:val="List Number 4"/>
    <w:basedOn w:val="1"/>
    <w:qFormat/>
    <w:uiPriority w:val="0"/>
    <w:pPr>
      <w:numPr>
        <w:ilvl w:val="0"/>
        <w:numId w:val="3"/>
      </w:numPr>
    </w:pPr>
  </w:style>
  <w:style w:type="paragraph" w:styleId="64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65">
    <w:name w:val="index heading"/>
    <w:basedOn w:val="1"/>
    <w:next w:val="43"/>
    <w:qFormat/>
    <w:uiPriority w:val="0"/>
    <w:rPr>
      <w:rFonts w:ascii="Arial" w:hAnsi="Arial" w:cs="Arial"/>
      <w:b/>
      <w:bCs/>
    </w:rPr>
  </w:style>
  <w:style w:type="paragraph" w:styleId="66">
    <w:name w:val="toc 1"/>
    <w:basedOn w:val="1"/>
    <w:next w:val="1"/>
    <w:qFormat/>
    <w:uiPriority w:val="0"/>
  </w:style>
  <w:style w:type="paragraph" w:styleId="67">
    <w:name w:val="table of authorities"/>
    <w:basedOn w:val="1"/>
    <w:next w:val="1"/>
    <w:uiPriority w:val="0"/>
    <w:pPr>
      <w:ind w:left="420" w:leftChars="200"/>
    </w:pPr>
  </w:style>
  <w:style w:type="paragraph" w:styleId="68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69">
    <w:name w:val="toc 6"/>
    <w:basedOn w:val="1"/>
    <w:next w:val="1"/>
    <w:uiPriority w:val="0"/>
    <w:pPr>
      <w:ind w:left="2100" w:leftChars="1000"/>
    </w:pPr>
  </w:style>
  <w:style w:type="paragraph" w:styleId="70">
    <w:name w:val="table of figures"/>
    <w:basedOn w:val="1"/>
    <w:next w:val="1"/>
    <w:uiPriority w:val="0"/>
    <w:pPr>
      <w:ind w:leftChars="200" w:hanging="200" w:hangingChars="200"/>
    </w:pPr>
  </w:style>
  <w:style w:type="paragraph" w:styleId="71">
    <w:name w:val="toc 3"/>
    <w:basedOn w:val="1"/>
    <w:next w:val="1"/>
    <w:uiPriority w:val="0"/>
    <w:pPr>
      <w:ind w:left="840" w:leftChars="400"/>
    </w:pPr>
  </w:style>
  <w:style w:type="paragraph" w:styleId="72">
    <w:name w:val="toc 2"/>
    <w:basedOn w:val="1"/>
    <w:next w:val="1"/>
    <w:qFormat/>
    <w:uiPriority w:val="0"/>
    <w:pPr>
      <w:ind w:left="420" w:leftChars="200"/>
    </w:pPr>
  </w:style>
  <w:style w:type="paragraph" w:styleId="73">
    <w:name w:val="toc 4"/>
    <w:basedOn w:val="1"/>
    <w:next w:val="1"/>
    <w:uiPriority w:val="0"/>
    <w:pPr>
      <w:ind w:left="1260" w:leftChars="600"/>
    </w:pPr>
  </w:style>
  <w:style w:type="paragraph" w:styleId="74">
    <w:name w:val="toc 5"/>
    <w:basedOn w:val="1"/>
    <w:next w:val="1"/>
    <w:qFormat/>
    <w:uiPriority w:val="0"/>
    <w:pPr>
      <w:ind w:left="1680" w:leftChars="800"/>
    </w:pPr>
  </w:style>
  <w:style w:type="paragraph" w:styleId="75">
    <w:name w:val="Note Heading"/>
    <w:basedOn w:val="1"/>
    <w:next w:val="1"/>
    <w:uiPriority w:val="0"/>
  </w:style>
  <w:style w:type="paragraph" w:styleId="76">
    <w:name w:val="Date"/>
    <w:basedOn w:val="1"/>
    <w:next w:val="1"/>
    <w:uiPriority w:val="0"/>
  </w:style>
  <w:style w:type="paragraph" w:styleId="77">
    <w:name w:val="List Bullet 5"/>
    <w:basedOn w:val="1"/>
    <w:uiPriority w:val="0"/>
    <w:pPr>
      <w:numPr>
        <w:ilvl w:val="0"/>
        <w:numId w:val="4"/>
      </w:numPr>
    </w:pPr>
  </w:style>
  <w:style w:type="paragraph" w:styleId="78">
    <w:name w:val="Body Text First Indent"/>
    <w:basedOn w:val="61"/>
    <w:qFormat/>
    <w:uiPriority w:val="0"/>
    <w:pPr>
      <w:ind w:firstLine="210"/>
    </w:pPr>
  </w:style>
  <w:style w:type="paragraph" w:styleId="79">
    <w:name w:val="Body Text First Indent 2"/>
    <w:basedOn w:val="80"/>
    <w:uiPriority w:val="0"/>
    <w:pPr>
      <w:ind w:firstLine="210"/>
    </w:pPr>
  </w:style>
  <w:style w:type="paragraph" w:styleId="80">
    <w:name w:val="Body Text Indent"/>
    <w:basedOn w:val="1"/>
    <w:uiPriority w:val="0"/>
    <w:pPr>
      <w:spacing w:after="120"/>
      <w:ind w:left="360"/>
    </w:pPr>
  </w:style>
  <w:style w:type="paragraph" w:styleId="81">
    <w:name w:val="List Bullet 4"/>
    <w:basedOn w:val="1"/>
    <w:uiPriority w:val="0"/>
    <w:pPr>
      <w:numPr>
        <w:ilvl w:val="0"/>
        <w:numId w:val="5"/>
      </w:numPr>
    </w:pPr>
  </w:style>
  <w:style w:type="paragraph" w:styleId="82">
    <w:name w:val="List Bullet"/>
    <w:basedOn w:val="1"/>
    <w:qFormat/>
    <w:uiPriority w:val="0"/>
    <w:pPr>
      <w:numPr>
        <w:ilvl w:val="0"/>
        <w:numId w:val="6"/>
      </w:numPr>
    </w:pPr>
  </w:style>
  <w:style w:type="paragraph" w:styleId="83">
    <w:name w:val="List Bullet 2"/>
    <w:basedOn w:val="1"/>
    <w:qFormat/>
    <w:uiPriority w:val="0"/>
    <w:pPr>
      <w:numPr>
        <w:ilvl w:val="0"/>
        <w:numId w:val="7"/>
      </w:numPr>
    </w:pPr>
  </w:style>
  <w:style w:type="paragraph" w:styleId="84">
    <w:name w:val="List Bullet 3"/>
    <w:basedOn w:val="1"/>
    <w:qFormat/>
    <w:uiPriority w:val="0"/>
    <w:pPr>
      <w:numPr>
        <w:ilvl w:val="0"/>
        <w:numId w:val="8"/>
      </w:numPr>
    </w:pPr>
  </w:style>
  <w:style w:type="paragraph" w:styleId="85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86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7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88">
    <w:name w:val="List Number 2"/>
    <w:basedOn w:val="1"/>
    <w:qFormat/>
    <w:uiPriority w:val="0"/>
    <w:pPr>
      <w:numPr>
        <w:ilvl w:val="0"/>
        <w:numId w:val="10"/>
      </w:numPr>
    </w:pPr>
  </w:style>
  <w:style w:type="paragraph" w:styleId="89">
    <w:name w:val="List"/>
    <w:basedOn w:val="1"/>
    <w:qFormat/>
    <w:uiPriority w:val="0"/>
    <w:pPr>
      <w:ind w:left="360" w:hanging="360"/>
    </w:pPr>
  </w:style>
  <w:style w:type="paragraph" w:styleId="90">
    <w:name w:val="Normal (Web)"/>
    <w:basedOn w:val="1"/>
    <w:qFormat/>
    <w:uiPriority w:val="0"/>
    <w:rPr>
      <w:sz w:val="24"/>
      <w:szCs w:val="24"/>
    </w:rPr>
  </w:style>
  <w:style w:type="paragraph" w:styleId="91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92">
    <w:name w:val="Body Text Indent 2"/>
    <w:basedOn w:val="1"/>
    <w:qFormat/>
    <w:uiPriority w:val="0"/>
    <w:pPr>
      <w:spacing w:after="120" w:line="480" w:lineRule="auto"/>
      <w:ind w:left="360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paragraph" w:styleId="94">
    <w:name w:val="Signature"/>
    <w:basedOn w:val="1"/>
    <w:qFormat/>
    <w:uiPriority w:val="0"/>
    <w:pPr>
      <w:ind w:left="4320"/>
    </w:pPr>
  </w:style>
  <w:style w:type="paragraph" w:styleId="95">
    <w:name w:val="Salutation"/>
    <w:basedOn w:val="1"/>
    <w:next w:val="1"/>
    <w:qFormat/>
    <w:uiPriority w:val="0"/>
  </w:style>
  <w:style w:type="paragraph" w:styleId="96">
    <w:name w:val="List Continue 2"/>
    <w:basedOn w:val="1"/>
    <w:qFormat/>
    <w:uiPriority w:val="0"/>
    <w:pPr>
      <w:spacing w:after="120"/>
      <w:ind w:left="720"/>
    </w:pPr>
  </w:style>
  <w:style w:type="paragraph" w:styleId="97">
    <w:name w:val="List Continue 3"/>
    <w:basedOn w:val="1"/>
    <w:qFormat/>
    <w:uiPriority w:val="0"/>
    <w:pPr>
      <w:spacing w:after="120"/>
      <w:ind w:left="1080"/>
    </w:pPr>
  </w:style>
  <w:style w:type="paragraph" w:styleId="98">
    <w:name w:val="List Continue 4"/>
    <w:basedOn w:val="1"/>
    <w:qFormat/>
    <w:uiPriority w:val="0"/>
    <w:pPr>
      <w:spacing w:after="120"/>
      <w:ind w:left="1440"/>
    </w:pPr>
  </w:style>
  <w:style w:type="paragraph" w:styleId="99">
    <w:name w:val="List Continue 5"/>
    <w:basedOn w:val="1"/>
    <w:qFormat/>
    <w:uiPriority w:val="0"/>
    <w:pPr>
      <w:spacing w:after="120"/>
      <w:ind w:left="1800"/>
    </w:pPr>
  </w:style>
  <w:style w:type="paragraph" w:styleId="100">
    <w:name w:val="List 2"/>
    <w:basedOn w:val="1"/>
    <w:qFormat/>
    <w:uiPriority w:val="0"/>
    <w:pPr>
      <w:ind w:left="720" w:hanging="360"/>
    </w:pPr>
  </w:style>
  <w:style w:type="paragraph" w:styleId="101">
    <w:name w:val="List 3"/>
    <w:basedOn w:val="1"/>
    <w:qFormat/>
    <w:uiPriority w:val="0"/>
    <w:pPr>
      <w:ind w:left="1080" w:hanging="360"/>
    </w:pPr>
  </w:style>
  <w:style w:type="paragraph" w:styleId="102">
    <w:name w:val="List 4"/>
    <w:basedOn w:val="1"/>
    <w:qFormat/>
    <w:uiPriority w:val="0"/>
    <w:pPr>
      <w:ind w:left="1440" w:hanging="360"/>
    </w:pPr>
  </w:style>
  <w:style w:type="paragraph" w:styleId="103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104">
    <w:name w:val="Block Text"/>
    <w:basedOn w:val="1"/>
    <w:qFormat/>
    <w:uiPriority w:val="0"/>
    <w:pPr>
      <w:spacing w:after="120"/>
      <w:ind w:left="1440" w:right="1440"/>
    </w:pPr>
  </w:style>
  <w:style w:type="paragraph" w:styleId="10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106">
    <w:name w:val="E-mail Signature"/>
    <w:basedOn w:val="1"/>
    <w:qFormat/>
    <w:uiPriority w:val="0"/>
  </w:style>
  <w:style w:type="table" w:styleId="107">
    <w:name w:val="Table Colorful 2"/>
    <w:basedOn w:val="12"/>
    <w:qFormat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Grid 2"/>
    <w:basedOn w:val="12"/>
    <w:qFormat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Subtle 1"/>
    <w:basedOn w:val="12"/>
    <w:qFormat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0">
    <w:name w:val="Table Theme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1">
    <w:name w:val="Table Web 3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2">
    <w:name w:val="Table Grid 6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3">
    <w:name w:val="Table Simple 1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Grid 1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3D effects 2"/>
    <w:basedOn w:val="12"/>
    <w:qFormat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List 5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Classic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9">
    <w:name w:val="Table Classic 1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Grid 5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1">
    <w:name w:val="Table 3D effects 3"/>
    <w:basedOn w:val="12"/>
    <w:qFormat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Columns 3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Columns 4"/>
    <w:basedOn w:val="12"/>
    <w:qFormat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24">
    <w:name w:val="Table Classic 3"/>
    <w:basedOn w:val="12"/>
    <w:qFormat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Professional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26">
    <w:name w:val="Table Elegant"/>
    <w:basedOn w:val="12"/>
    <w:qFormat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Colorful 1"/>
    <w:basedOn w:val="12"/>
    <w:qFormat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List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9">
    <w:name w:val="Table Web 2"/>
    <w:basedOn w:val="12"/>
    <w:qFormat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0">
    <w:name w:val="Table List 7"/>
    <w:basedOn w:val="12"/>
    <w:qFormat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31">
    <w:name w:val="Table Contemporary"/>
    <w:basedOn w:val="12"/>
    <w:qFormat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32">
    <w:name w:val="Table List 6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33">
    <w:name w:val="Table Grid 4"/>
    <w:basedOn w:val="12"/>
    <w:qFormat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1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36">
    <w:name w:val="Table Grid 3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7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4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39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Web 1"/>
    <w:basedOn w:val="12"/>
    <w:qFormat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1">
    <w:name w:val="Table Colorful 3"/>
    <w:basedOn w:val="12"/>
    <w:qFormat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2">
    <w:name w:val="Table Columns 5"/>
    <w:basedOn w:val="12"/>
    <w:qFormat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43">
    <w:name w:val="Table Classic 2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4">
    <w:name w:val="Table Grid 7"/>
    <w:basedOn w:val="12"/>
    <w:qFormat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45">
    <w:name w:val="Table 3D effects 1"/>
    <w:basedOn w:val="12"/>
    <w:qFormat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6">
    <w:name w:val="Table Columns 2"/>
    <w:basedOn w:val="12"/>
    <w:qFormat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qFormat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qFormat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Grid 8"/>
    <w:basedOn w:val="12"/>
    <w:qFormat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49</TotalTime>
  <ScaleCrop>false</ScaleCrop>
  <LinksUpToDate>false</LinksUpToDate>
  <CharactersWithSpaces>0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2026-05-02T19:16:00Z</dcterms:created>
  <dc:creator>Лев Попов</dc:creator>
  <cp:lastModifiedBy>Лев Попов</cp:lastModifiedBy>
  <dcterms:modified xsi:type="dcterms:W3CDTF">2026-05-02T20:05:13Z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9BD1D117B4B14FD8A0A0BAFCF3461E0D_11</vt:lpwstr>
  </property>
  <property fmtid="{D5CDD505-2E9C-101B-9397-08002B2CF9AE}" pid="4" name="KSOTemplateDocerSaveRecord">
    <vt:lpwstr>eyJoZGlkIjoiYWJkYTg0MmQzNDI5ZjEwZmQzMGJhOWNlMmRkYzJlNDIiLCJ1c2VySWQiOiI4NDIxNzU3ODA0NzgifQ==</vt:lpwstr>
  </property>
</Properties>
</file>